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D11BC" w14:textId="77777777" w:rsidR="006F47E7" w:rsidRDefault="006F47E7">
      <w:pPr>
        <w:pStyle w:val="Title"/>
        <w:spacing w:before="51"/>
        <w:ind w:right="2082" w:firstLine="24"/>
      </w:pPr>
    </w:p>
    <w:p w14:paraId="226E3E61" w14:textId="77777777" w:rsidR="006F47E7" w:rsidRDefault="00904814">
      <w:pPr>
        <w:widowControl/>
        <w:jc w:val="center"/>
      </w:pPr>
      <w:r>
        <w:rPr>
          <w:rFonts w:eastAsia="Calibri-Bold"/>
          <w:b/>
          <w:bCs/>
          <w:color w:val="365F92"/>
          <w:sz w:val="33"/>
          <w:szCs w:val="33"/>
          <w:lang w:eastAsia="zh-CN" w:bidi="ar"/>
        </w:rPr>
        <w:t>Ethical Approval Application Form</w:t>
      </w:r>
    </w:p>
    <w:p w14:paraId="7A5BC3FC" w14:textId="77777777" w:rsidR="006F47E7" w:rsidRDefault="006F47E7">
      <w:pPr>
        <w:pStyle w:val="Title"/>
        <w:spacing w:line="459" w:lineRule="exact"/>
        <w:jc w:val="both"/>
      </w:pPr>
    </w:p>
    <w:p w14:paraId="2D7A95F5" w14:textId="77777777" w:rsidR="006F47E7" w:rsidRDefault="006F47E7">
      <w:pPr>
        <w:pStyle w:val="BodyText"/>
        <w:spacing w:before="152"/>
        <w:rPr>
          <w:b/>
          <w:sz w:val="40"/>
        </w:rPr>
      </w:pPr>
    </w:p>
    <w:p w14:paraId="52D791C6" w14:textId="77777777" w:rsidR="006F47E7" w:rsidRDefault="00DF3015">
      <w:pPr>
        <w:ind w:left="348"/>
        <w:rPr>
          <w:b/>
          <w:sz w:val="28"/>
        </w:rPr>
      </w:pPr>
      <w:r>
        <w:rPr>
          <w:b/>
          <w:sz w:val="28"/>
        </w:rPr>
        <w:t xml:space="preserve">     </w:t>
      </w:r>
      <w:r w:rsidR="00904814">
        <w:rPr>
          <w:b/>
          <w:sz w:val="28"/>
          <w:u w:val="single"/>
        </w:rPr>
        <w:t>Section</w:t>
      </w:r>
      <w:r w:rsidR="00904814">
        <w:rPr>
          <w:b/>
          <w:spacing w:val="-5"/>
          <w:sz w:val="28"/>
          <w:u w:val="single"/>
        </w:rPr>
        <w:t xml:space="preserve"> </w:t>
      </w:r>
      <w:r w:rsidR="00904814">
        <w:rPr>
          <w:b/>
          <w:sz w:val="28"/>
          <w:u w:val="single"/>
        </w:rPr>
        <w:t>I:</w:t>
      </w:r>
      <w:r w:rsidR="00904814">
        <w:rPr>
          <w:b/>
          <w:spacing w:val="-6"/>
          <w:sz w:val="28"/>
          <w:u w:val="single"/>
        </w:rPr>
        <w:t xml:space="preserve"> </w:t>
      </w:r>
      <w:r w:rsidR="00904814">
        <w:rPr>
          <w:b/>
          <w:sz w:val="28"/>
          <w:u w:val="single"/>
        </w:rPr>
        <w:t>Applicants</w:t>
      </w:r>
      <w:r w:rsidR="00904814">
        <w:rPr>
          <w:b/>
          <w:spacing w:val="-3"/>
          <w:sz w:val="28"/>
          <w:u w:val="single"/>
        </w:rPr>
        <w:t xml:space="preserve"> </w:t>
      </w:r>
      <w:r w:rsidR="00904814">
        <w:rPr>
          <w:b/>
          <w:spacing w:val="-2"/>
          <w:sz w:val="28"/>
          <w:u w:val="single"/>
        </w:rPr>
        <w:t>Details</w:t>
      </w:r>
    </w:p>
    <w:p w14:paraId="3300347E" w14:textId="77777777" w:rsidR="006F47E7" w:rsidRDefault="00904814">
      <w:pPr>
        <w:pStyle w:val="ListParagraph"/>
        <w:numPr>
          <w:ilvl w:val="0"/>
          <w:numId w:val="1"/>
        </w:numPr>
        <w:tabs>
          <w:tab w:val="left" w:pos="708"/>
        </w:tabs>
        <w:spacing w:before="275"/>
        <w:ind w:left="708" w:hanging="180"/>
        <w:rPr>
          <w:b/>
          <w:sz w:val="24"/>
        </w:rPr>
      </w:pPr>
      <w:r>
        <w:rPr>
          <w:b/>
          <w:sz w:val="24"/>
        </w:rPr>
        <w:t>Principal</w:t>
      </w:r>
      <w:r>
        <w:rPr>
          <w:b/>
          <w:spacing w:val="-1"/>
          <w:sz w:val="24"/>
        </w:rPr>
        <w:t xml:space="preserve"> </w:t>
      </w:r>
      <w:r>
        <w:rPr>
          <w:b/>
          <w:spacing w:val="-2"/>
          <w:sz w:val="24"/>
        </w:rPr>
        <w:t>Researcher</w:t>
      </w:r>
    </w:p>
    <w:p w14:paraId="29EA9E44" w14:textId="77777777" w:rsidR="006F47E7" w:rsidRDefault="006F47E7">
      <w:pPr>
        <w:pStyle w:val="BodyText"/>
        <w:spacing w:before="26"/>
        <w:rPr>
          <w:b/>
          <w:sz w:val="20"/>
        </w:rPr>
      </w:pPr>
    </w:p>
    <w:tbl>
      <w:tblPr>
        <w:tblW w:w="0" w:type="auto"/>
        <w:tblInd w:w="71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564"/>
        <w:gridCol w:w="2451"/>
        <w:gridCol w:w="1594"/>
        <w:gridCol w:w="3697"/>
      </w:tblGrid>
      <w:tr w:rsidR="006F47E7" w14:paraId="3B4E5109" w14:textId="77777777">
        <w:trPr>
          <w:trHeight w:val="316"/>
        </w:trPr>
        <w:tc>
          <w:tcPr>
            <w:tcW w:w="2564" w:type="dxa"/>
            <w:tcBorders>
              <w:top w:val="single" w:sz="8" w:space="0" w:color="4F81BD"/>
              <w:left w:val="single" w:sz="8" w:space="0" w:color="4F81BD"/>
              <w:bottom w:val="single" w:sz="18" w:space="0" w:color="FFFFFF"/>
              <w:right w:val="single" w:sz="8" w:space="0" w:color="4F81BD"/>
            </w:tcBorders>
            <w:shd w:val="clear" w:color="auto" w:fill="4F81BD"/>
          </w:tcPr>
          <w:p w14:paraId="28C65E09" w14:textId="77777777" w:rsidR="006F47E7" w:rsidRDefault="00904814">
            <w:pPr>
              <w:pStyle w:val="TableParagraph"/>
              <w:numPr>
                <w:ilvl w:val="0"/>
                <w:numId w:val="2"/>
              </w:numPr>
              <w:tabs>
                <w:tab w:val="left" w:pos="827"/>
              </w:tabs>
              <w:spacing w:line="295" w:lineRule="exact"/>
              <w:ind w:left="827" w:hanging="359"/>
              <w:rPr>
                <w:color w:val="FFFFFF"/>
                <w:sz w:val="24"/>
              </w:rPr>
            </w:pPr>
            <w:r>
              <w:rPr>
                <w:color w:val="FFFFFF"/>
                <w:sz w:val="24"/>
              </w:rPr>
              <w:t>Fist</w:t>
            </w:r>
            <w:r>
              <w:rPr>
                <w:color w:val="FFFFFF"/>
                <w:spacing w:val="-2"/>
                <w:sz w:val="24"/>
              </w:rPr>
              <w:t xml:space="preserve"> </w:t>
            </w:r>
            <w:r>
              <w:rPr>
                <w:color w:val="FFFFFF"/>
                <w:spacing w:val="-4"/>
                <w:sz w:val="24"/>
              </w:rPr>
              <w:t>Name</w:t>
            </w:r>
          </w:p>
        </w:tc>
        <w:tc>
          <w:tcPr>
            <w:tcW w:w="2451" w:type="dxa"/>
            <w:tcBorders>
              <w:top w:val="single" w:sz="8" w:space="0" w:color="4F81BD"/>
              <w:left w:val="single" w:sz="8" w:space="0" w:color="4F81BD"/>
              <w:bottom w:val="single" w:sz="18" w:space="0" w:color="FFFFFF"/>
              <w:right w:val="single" w:sz="8" w:space="0" w:color="4F81BD"/>
            </w:tcBorders>
            <w:shd w:val="clear" w:color="auto" w:fill="4F81BD"/>
          </w:tcPr>
          <w:p w14:paraId="5D12561C" w14:textId="285FB3BE" w:rsidR="006F47E7" w:rsidRDefault="006F47E7" w:rsidP="003D02C1">
            <w:pPr>
              <w:pStyle w:val="TableParagraph"/>
              <w:rPr>
                <w:color w:val="FFFFFF"/>
                <w:sz w:val="24"/>
              </w:rPr>
            </w:pPr>
          </w:p>
        </w:tc>
        <w:tc>
          <w:tcPr>
            <w:tcW w:w="1594" w:type="dxa"/>
            <w:tcBorders>
              <w:top w:val="single" w:sz="8" w:space="0" w:color="4F81BD"/>
              <w:left w:val="single" w:sz="8" w:space="0" w:color="4F81BD"/>
              <w:bottom w:val="single" w:sz="18" w:space="0" w:color="FFFFFF"/>
              <w:right w:val="single" w:sz="8" w:space="0" w:color="4F81BD"/>
            </w:tcBorders>
            <w:shd w:val="clear" w:color="auto" w:fill="4F81BD"/>
          </w:tcPr>
          <w:p w14:paraId="237E5E05" w14:textId="77777777" w:rsidR="006F47E7" w:rsidRDefault="00904814">
            <w:pPr>
              <w:pStyle w:val="TableParagraph"/>
              <w:spacing w:line="275" w:lineRule="exact"/>
              <w:ind w:right="168"/>
              <w:jc w:val="right"/>
              <w:rPr>
                <w:color w:val="FFFFFF"/>
                <w:sz w:val="24"/>
              </w:rPr>
            </w:pPr>
            <w:r>
              <w:rPr>
                <w:color w:val="FFFFFF"/>
                <w:sz w:val="24"/>
              </w:rPr>
              <w:t>Last</w:t>
            </w:r>
            <w:r>
              <w:rPr>
                <w:color w:val="FFFFFF"/>
                <w:spacing w:val="-4"/>
                <w:sz w:val="24"/>
              </w:rPr>
              <w:t xml:space="preserve"> Name</w:t>
            </w:r>
          </w:p>
        </w:tc>
        <w:tc>
          <w:tcPr>
            <w:tcW w:w="3697" w:type="dxa"/>
            <w:tcBorders>
              <w:top w:val="single" w:sz="8" w:space="0" w:color="4F81BD"/>
              <w:left w:val="single" w:sz="8" w:space="0" w:color="4F81BD"/>
              <w:bottom w:val="single" w:sz="18" w:space="0" w:color="FFFFFF"/>
              <w:right w:val="single" w:sz="8" w:space="0" w:color="4F81BD"/>
            </w:tcBorders>
            <w:shd w:val="clear" w:color="auto" w:fill="4F81BD"/>
          </w:tcPr>
          <w:p w14:paraId="41E9A43B" w14:textId="7A7F3F56" w:rsidR="006F47E7" w:rsidRDefault="006F47E7">
            <w:pPr>
              <w:pStyle w:val="TableParagraph"/>
              <w:rPr>
                <w:color w:val="FFFFFF"/>
                <w:sz w:val="24"/>
              </w:rPr>
            </w:pPr>
          </w:p>
        </w:tc>
      </w:tr>
      <w:tr w:rsidR="006F47E7" w14:paraId="0B5275CE" w14:textId="77777777">
        <w:trPr>
          <w:trHeight w:val="316"/>
        </w:trPr>
        <w:tc>
          <w:tcPr>
            <w:tcW w:w="2564" w:type="dxa"/>
            <w:tcBorders>
              <w:top w:val="single" w:sz="18" w:space="0" w:color="FFFFFF"/>
              <w:left w:val="single" w:sz="8" w:space="0" w:color="4F81BD"/>
              <w:bottom w:val="single" w:sz="8" w:space="0" w:color="4F81BD"/>
              <w:right w:val="single" w:sz="8" w:space="0" w:color="4F81BD"/>
            </w:tcBorders>
            <w:shd w:val="clear" w:color="auto" w:fill="B8CCE4"/>
          </w:tcPr>
          <w:p w14:paraId="4687ABCC" w14:textId="77777777" w:rsidR="006F47E7" w:rsidRDefault="00904814">
            <w:pPr>
              <w:pStyle w:val="TableParagraph"/>
              <w:numPr>
                <w:ilvl w:val="0"/>
                <w:numId w:val="3"/>
              </w:numPr>
              <w:tabs>
                <w:tab w:val="left" w:pos="827"/>
              </w:tabs>
              <w:spacing w:line="295" w:lineRule="exact"/>
              <w:ind w:left="827" w:hanging="359"/>
              <w:rPr>
                <w:color w:val="000000"/>
                <w:sz w:val="24"/>
              </w:rPr>
            </w:pPr>
            <w:r>
              <w:rPr>
                <w:color w:val="000000"/>
                <w:sz w:val="24"/>
              </w:rPr>
              <w:t>Title</w:t>
            </w:r>
            <w:r>
              <w:rPr>
                <w:color w:val="000000"/>
                <w:spacing w:val="-2"/>
                <w:sz w:val="24"/>
              </w:rPr>
              <w:t xml:space="preserve"> </w:t>
            </w:r>
            <w:r>
              <w:rPr>
                <w:color w:val="000000"/>
                <w:sz w:val="24"/>
              </w:rPr>
              <w:t xml:space="preserve">of </w:t>
            </w:r>
            <w:r>
              <w:rPr>
                <w:color w:val="000000"/>
                <w:spacing w:val="-2"/>
                <w:sz w:val="24"/>
              </w:rPr>
              <w:t>position</w:t>
            </w:r>
          </w:p>
        </w:tc>
        <w:tc>
          <w:tcPr>
            <w:tcW w:w="7742" w:type="dxa"/>
            <w:gridSpan w:val="3"/>
            <w:tcBorders>
              <w:top w:val="single" w:sz="18" w:space="0" w:color="FFFFFF"/>
              <w:left w:val="single" w:sz="8" w:space="0" w:color="4F81BD"/>
              <w:bottom w:val="single" w:sz="8" w:space="0" w:color="4F81BD"/>
              <w:right w:val="single" w:sz="8" w:space="0" w:color="4F81BD"/>
            </w:tcBorders>
            <w:shd w:val="clear" w:color="auto" w:fill="B8CCE4"/>
          </w:tcPr>
          <w:p w14:paraId="5DD68FAB" w14:textId="7EADB2BC" w:rsidR="006F47E7" w:rsidRDefault="006F47E7" w:rsidP="00B702B4">
            <w:pPr>
              <w:widowControl/>
              <w:autoSpaceDE/>
              <w:autoSpaceDN/>
              <w:rPr>
                <w:color w:val="000000"/>
                <w:sz w:val="24"/>
                <w:rtl/>
                <w:lang w:bidi="ar-IQ"/>
              </w:rPr>
            </w:pPr>
          </w:p>
        </w:tc>
      </w:tr>
      <w:tr w:rsidR="006F47E7" w14:paraId="334CD49A" w14:textId="77777777">
        <w:trPr>
          <w:trHeight w:val="635"/>
        </w:trPr>
        <w:tc>
          <w:tcPr>
            <w:tcW w:w="2564" w:type="dxa"/>
            <w:tcBorders>
              <w:top w:val="single" w:sz="8" w:space="0" w:color="4F81BD"/>
              <w:left w:val="single" w:sz="8" w:space="0" w:color="4F81BD"/>
              <w:bottom w:val="single" w:sz="8" w:space="0" w:color="4F81BD"/>
              <w:right w:val="single" w:sz="8" w:space="0" w:color="4F81BD"/>
            </w:tcBorders>
            <w:shd w:val="clear" w:color="auto" w:fill="FFFFFF"/>
          </w:tcPr>
          <w:p w14:paraId="757E1BC7" w14:textId="77777777" w:rsidR="006F47E7" w:rsidRDefault="00904814">
            <w:pPr>
              <w:pStyle w:val="TableParagraph"/>
              <w:numPr>
                <w:ilvl w:val="0"/>
                <w:numId w:val="4"/>
              </w:numPr>
              <w:tabs>
                <w:tab w:val="left" w:pos="827"/>
              </w:tabs>
              <w:spacing w:line="295" w:lineRule="exact"/>
              <w:ind w:left="827" w:hanging="359"/>
              <w:rPr>
                <w:color w:val="000000"/>
                <w:sz w:val="24"/>
              </w:rPr>
            </w:pPr>
            <w:r>
              <w:rPr>
                <w:color w:val="000000"/>
                <w:spacing w:val="-2"/>
                <w:sz w:val="24"/>
              </w:rPr>
              <w:t>Institution</w:t>
            </w:r>
          </w:p>
        </w:tc>
        <w:tc>
          <w:tcPr>
            <w:tcW w:w="2451" w:type="dxa"/>
            <w:tcBorders>
              <w:top w:val="single" w:sz="8" w:space="0" w:color="4F81BD"/>
              <w:left w:val="single" w:sz="8" w:space="0" w:color="4F81BD"/>
              <w:bottom w:val="single" w:sz="8" w:space="0" w:color="4F81BD"/>
              <w:right w:val="single" w:sz="8" w:space="0" w:color="4F81BD"/>
            </w:tcBorders>
            <w:shd w:val="clear" w:color="auto" w:fill="FFFFFF"/>
          </w:tcPr>
          <w:p w14:paraId="01FC8720" w14:textId="7BE5A560" w:rsidR="006F47E7" w:rsidRDefault="006F47E7">
            <w:pPr>
              <w:pStyle w:val="TableParagraph"/>
              <w:rPr>
                <w:color w:val="000000"/>
                <w:sz w:val="26"/>
              </w:rPr>
            </w:pPr>
          </w:p>
        </w:tc>
        <w:tc>
          <w:tcPr>
            <w:tcW w:w="1594" w:type="dxa"/>
            <w:tcBorders>
              <w:top w:val="single" w:sz="8" w:space="0" w:color="4F81BD"/>
              <w:left w:val="single" w:sz="8" w:space="0" w:color="4F81BD"/>
              <w:bottom w:val="single" w:sz="8" w:space="0" w:color="4F81BD"/>
              <w:right w:val="single" w:sz="8" w:space="0" w:color="4F81BD"/>
            </w:tcBorders>
            <w:shd w:val="clear" w:color="auto" w:fill="FFFFFF"/>
          </w:tcPr>
          <w:p w14:paraId="4FD88468" w14:textId="77777777" w:rsidR="006F47E7" w:rsidRDefault="00904814">
            <w:pPr>
              <w:pStyle w:val="TableParagraph"/>
              <w:spacing w:line="275" w:lineRule="exact"/>
              <w:ind w:right="109"/>
              <w:jc w:val="right"/>
              <w:rPr>
                <w:color w:val="000000"/>
                <w:sz w:val="24"/>
              </w:rPr>
            </w:pPr>
            <w:r>
              <w:rPr>
                <w:color w:val="000000"/>
                <w:spacing w:val="-2"/>
                <w:sz w:val="24"/>
              </w:rPr>
              <w:t>Department</w:t>
            </w:r>
          </w:p>
        </w:tc>
        <w:tc>
          <w:tcPr>
            <w:tcW w:w="3697" w:type="dxa"/>
            <w:tcBorders>
              <w:top w:val="single" w:sz="8" w:space="0" w:color="4F81BD"/>
              <w:left w:val="single" w:sz="8" w:space="0" w:color="4F81BD"/>
              <w:bottom w:val="single" w:sz="8" w:space="0" w:color="4F81BD"/>
              <w:right w:val="single" w:sz="8" w:space="0" w:color="4F81BD"/>
            </w:tcBorders>
            <w:shd w:val="clear" w:color="auto" w:fill="FFFFFF"/>
          </w:tcPr>
          <w:p w14:paraId="405C62F3" w14:textId="72B48AEC" w:rsidR="006F47E7" w:rsidRDefault="006F47E7">
            <w:pPr>
              <w:pStyle w:val="TableParagraph"/>
              <w:rPr>
                <w:color w:val="000000"/>
                <w:sz w:val="26"/>
              </w:rPr>
            </w:pPr>
          </w:p>
        </w:tc>
      </w:tr>
      <w:tr w:rsidR="006F47E7" w14:paraId="3C13386F" w14:textId="77777777">
        <w:trPr>
          <w:trHeight w:val="316"/>
        </w:trPr>
        <w:tc>
          <w:tcPr>
            <w:tcW w:w="2564" w:type="dxa"/>
            <w:tcBorders>
              <w:top w:val="single" w:sz="8" w:space="0" w:color="4F81BD"/>
              <w:left w:val="single" w:sz="8" w:space="0" w:color="4F81BD"/>
              <w:bottom w:val="single" w:sz="8" w:space="0" w:color="4F81BD"/>
              <w:right w:val="single" w:sz="8" w:space="0" w:color="4F81BD"/>
            </w:tcBorders>
            <w:shd w:val="clear" w:color="auto" w:fill="B8CCE4"/>
          </w:tcPr>
          <w:p w14:paraId="2584E6FF" w14:textId="77777777" w:rsidR="006F47E7" w:rsidRDefault="00904814">
            <w:pPr>
              <w:pStyle w:val="TableParagraph"/>
              <w:numPr>
                <w:ilvl w:val="0"/>
                <w:numId w:val="5"/>
              </w:numPr>
              <w:tabs>
                <w:tab w:val="left" w:pos="827"/>
              </w:tabs>
              <w:spacing w:line="295" w:lineRule="exact"/>
              <w:ind w:left="827" w:hanging="359"/>
              <w:rPr>
                <w:color w:val="000000"/>
                <w:sz w:val="24"/>
              </w:rPr>
            </w:pPr>
            <w:r>
              <w:rPr>
                <w:color w:val="000000"/>
                <w:spacing w:val="-2"/>
                <w:sz w:val="24"/>
              </w:rPr>
              <w:t>Qualification</w:t>
            </w:r>
          </w:p>
        </w:tc>
        <w:tc>
          <w:tcPr>
            <w:tcW w:w="7742" w:type="dxa"/>
            <w:gridSpan w:val="3"/>
            <w:tcBorders>
              <w:top w:val="single" w:sz="8" w:space="0" w:color="4F81BD"/>
              <w:left w:val="single" w:sz="8" w:space="0" w:color="4F81BD"/>
              <w:bottom w:val="single" w:sz="8" w:space="0" w:color="4F81BD"/>
              <w:right w:val="single" w:sz="8" w:space="0" w:color="4F81BD"/>
            </w:tcBorders>
            <w:shd w:val="clear" w:color="auto" w:fill="B8CCE4"/>
          </w:tcPr>
          <w:p w14:paraId="769E9050" w14:textId="77777777" w:rsidR="006F47E7" w:rsidRDefault="006F47E7">
            <w:pPr>
              <w:pStyle w:val="TableParagraph"/>
              <w:rPr>
                <w:color w:val="000000"/>
                <w:sz w:val="24"/>
              </w:rPr>
            </w:pPr>
          </w:p>
        </w:tc>
      </w:tr>
      <w:tr w:rsidR="006F47E7" w14:paraId="4F5E2F73" w14:textId="77777777">
        <w:trPr>
          <w:trHeight w:val="318"/>
        </w:trPr>
        <w:tc>
          <w:tcPr>
            <w:tcW w:w="5015" w:type="dxa"/>
            <w:gridSpan w:val="2"/>
            <w:tcBorders>
              <w:top w:val="single" w:sz="8" w:space="0" w:color="4F81BD"/>
              <w:left w:val="single" w:sz="8" w:space="0" w:color="4F81BD"/>
              <w:bottom w:val="single" w:sz="8" w:space="0" w:color="4F81BD"/>
              <w:right w:val="single" w:sz="8" w:space="0" w:color="4F81BD"/>
            </w:tcBorders>
            <w:shd w:val="clear" w:color="auto" w:fill="FFFFFF"/>
          </w:tcPr>
          <w:p w14:paraId="4868DF67" w14:textId="77777777" w:rsidR="006F47E7" w:rsidRDefault="00904814">
            <w:pPr>
              <w:pStyle w:val="TableParagraph"/>
              <w:numPr>
                <w:ilvl w:val="0"/>
                <w:numId w:val="6"/>
              </w:numPr>
              <w:tabs>
                <w:tab w:val="left" w:pos="827"/>
              </w:tabs>
              <w:spacing w:before="1"/>
              <w:ind w:left="827" w:hanging="359"/>
              <w:rPr>
                <w:color w:val="000000"/>
                <w:sz w:val="24"/>
              </w:rPr>
            </w:pPr>
            <w:r>
              <w:rPr>
                <w:color w:val="000000"/>
                <w:spacing w:val="-2"/>
                <w:sz w:val="24"/>
              </w:rPr>
              <w:t>Contacts:</w:t>
            </w:r>
          </w:p>
        </w:tc>
        <w:tc>
          <w:tcPr>
            <w:tcW w:w="5291" w:type="dxa"/>
            <w:gridSpan w:val="2"/>
            <w:tcBorders>
              <w:top w:val="single" w:sz="8" w:space="0" w:color="4F81BD"/>
              <w:left w:val="single" w:sz="8" w:space="0" w:color="4F81BD"/>
              <w:bottom w:val="single" w:sz="8" w:space="0" w:color="4F81BD"/>
              <w:right w:val="single" w:sz="8" w:space="0" w:color="4F81BD"/>
            </w:tcBorders>
            <w:shd w:val="clear" w:color="auto" w:fill="FFFFFF"/>
          </w:tcPr>
          <w:p w14:paraId="7A4F4D87" w14:textId="77777777" w:rsidR="006F47E7" w:rsidRDefault="006F47E7">
            <w:pPr>
              <w:pStyle w:val="TableParagraph"/>
              <w:rPr>
                <w:color w:val="000000"/>
                <w:sz w:val="24"/>
              </w:rPr>
            </w:pPr>
          </w:p>
        </w:tc>
      </w:tr>
      <w:tr w:rsidR="006F47E7" w14:paraId="1AF4D5BF" w14:textId="77777777">
        <w:trPr>
          <w:trHeight w:val="318"/>
        </w:trPr>
        <w:tc>
          <w:tcPr>
            <w:tcW w:w="2564" w:type="dxa"/>
            <w:tcBorders>
              <w:top w:val="single" w:sz="8" w:space="0" w:color="4F81BD"/>
              <w:left w:val="single" w:sz="8" w:space="0" w:color="4F81BD"/>
              <w:bottom w:val="single" w:sz="8" w:space="0" w:color="4F81BD"/>
              <w:right w:val="single" w:sz="8" w:space="0" w:color="4F81BD"/>
            </w:tcBorders>
            <w:shd w:val="clear" w:color="auto" w:fill="B8CCE4"/>
          </w:tcPr>
          <w:p w14:paraId="6B4F2EE8" w14:textId="77777777" w:rsidR="006F47E7" w:rsidRDefault="00904814">
            <w:pPr>
              <w:pStyle w:val="TableParagraph"/>
              <w:numPr>
                <w:ilvl w:val="0"/>
                <w:numId w:val="7"/>
              </w:numPr>
              <w:tabs>
                <w:tab w:val="left" w:pos="1547"/>
              </w:tabs>
              <w:spacing w:line="275" w:lineRule="exact"/>
              <w:ind w:left="1547" w:hanging="268"/>
              <w:rPr>
                <w:color w:val="000000"/>
                <w:spacing w:val="-4"/>
                <w:sz w:val="24"/>
              </w:rPr>
            </w:pPr>
            <w:r>
              <w:rPr>
                <w:color w:val="000000"/>
                <w:spacing w:val="-2"/>
                <w:sz w:val="24"/>
              </w:rPr>
              <w:t>Mobile</w:t>
            </w:r>
          </w:p>
        </w:tc>
        <w:tc>
          <w:tcPr>
            <w:tcW w:w="7742" w:type="dxa"/>
            <w:gridSpan w:val="3"/>
            <w:tcBorders>
              <w:top w:val="single" w:sz="8" w:space="0" w:color="4F81BD"/>
              <w:left w:val="single" w:sz="8" w:space="0" w:color="4F81BD"/>
              <w:bottom w:val="single" w:sz="8" w:space="0" w:color="4F81BD"/>
              <w:right w:val="single" w:sz="8" w:space="0" w:color="4F81BD"/>
            </w:tcBorders>
            <w:shd w:val="clear" w:color="auto" w:fill="B8CCE4"/>
          </w:tcPr>
          <w:p w14:paraId="57C77C35" w14:textId="77FF59B2" w:rsidR="006F47E7" w:rsidRDefault="006F47E7">
            <w:pPr>
              <w:pStyle w:val="TableParagraph"/>
              <w:rPr>
                <w:color w:val="000000"/>
                <w:sz w:val="24"/>
              </w:rPr>
            </w:pPr>
          </w:p>
        </w:tc>
      </w:tr>
      <w:tr w:rsidR="006F47E7" w14:paraId="526A8B6B" w14:textId="77777777">
        <w:trPr>
          <w:trHeight w:val="318"/>
        </w:trPr>
        <w:tc>
          <w:tcPr>
            <w:tcW w:w="2564" w:type="dxa"/>
            <w:tcBorders>
              <w:top w:val="single" w:sz="8" w:space="0" w:color="4F81BD"/>
              <w:left w:val="single" w:sz="8" w:space="0" w:color="4F81BD"/>
              <w:bottom w:val="single" w:sz="8" w:space="0" w:color="4F81BD"/>
              <w:right w:val="single" w:sz="8" w:space="0" w:color="4F81BD"/>
            </w:tcBorders>
            <w:shd w:val="clear" w:color="auto" w:fill="FFFFFF"/>
          </w:tcPr>
          <w:p w14:paraId="3DB8C7B8" w14:textId="77777777" w:rsidR="006F47E7" w:rsidRDefault="00904814">
            <w:pPr>
              <w:pStyle w:val="TableParagraph"/>
              <w:numPr>
                <w:ilvl w:val="0"/>
                <w:numId w:val="7"/>
              </w:numPr>
              <w:tabs>
                <w:tab w:val="left" w:pos="1547"/>
              </w:tabs>
              <w:spacing w:line="275" w:lineRule="exact"/>
              <w:ind w:left="1547" w:hanging="268"/>
              <w:rPr>
                <w:color w:val="000000"/>
                <w:sz w:val="24"/>
              </w:rPr>
            </w:pPr>
            <w:r>
              <w:rPr>
                <w:color w:val="000000"/>
                <w:spacing w:val="-4"/>
                <w:sz w:val="24"/>
              </w:rPr>
              <w:t>Email</w:t>
            </w:r>
          </w:p>
        </w:tc>
        <w:tc>
          <w:tcPr>
            <w:tcW w:w="7742" w:type="dxa"/>
            <w:gridSpan w:val="3"/>
            <w:tcBorders>
              <w:top w:val="single" w:sz="8" w:space="0" w:color="4F81BD"/>
              <w:left w:val="single" w:sz="8" w:space="0" w:color="4F81BD"/>
              <w:bottom w:val="single" w:sz="8" w:space="0" w:color="4F81BD"/>
              <w:right w:val="single" w:sz="8" w:space="0" w:color="4F81BD"/>
            </w:tcBorders>
            <w:shd w:val="clear" w:color="auto" w:fill="FFFFFF"/>
          </w:tcPr>
          <w:p w14:paraId="74D2B4AF" w14:textId="1A20EE03" w:rsidR="006F47E7" w:rsidRDefault="006F47E7">
            <w:pPr>
              <w:pStyle w:val="TableParagraph"/>
              <w:rPr>
                <w:color w:val="000000"/>
                <w:sz w:val="24"/>
              </w:rPr>
            </w:pPr>
          </w:p>
        </w:tc>
      </w:tr>
    </w:tbl>
    <w:p w14:paraId="5C736CA6" w14:textId="77777777" w:rsidR="006F47E7" w:rsidRDefault="006F47E7">
      <w:pPr>
        <w:pStyle w:val="BodyText"/>
        <w:spacing w:before="43"/>
        <w:rPr>
          <w:b/>
        </w:rPr>
      </w:pPr>
    </w:p>
    <w:p w14:paraId="531C01E8" w14:textId="77777777" w:rsidR="006F47E7" w:rsidRDefault="00904814">
      <w:pPr>
        <w:pStyle w:val="ListParagraph"/>
        <w:numPr>
          <w:ilvl w:val="0"/>
          <w:numId w:val="1"/>
        </w:numPr>
        <w:tabs>
          <w:tab w:val="left" w:pos="708"/>
        </w:tabs>
        <w:spacing w:before="0"/>
        <w:ind w:left="708" w:hanging="180"/>
        <w:rPr>
          <w:b/>
          <w:sz w:val="24"/>
        </w:rPr>
      </w:pPr>
      <w:r>
        <w:rPr>
          <w:b/>
          <w:sz w:val="24"/>
        </w:rPr>
        <w:t>Co-researcher/</w:t>
      </w:r>
      <w:r>
        <w:rPr>
          <w:b/>
          <w:spacing w:val="-3"/>
          <w:sz w:val="24"/>
        </w:rPr>
        <w:t xml:space="preserve"> </w:t>
      </w:r>
      <w:r>
        <w:rPr>
          <w:b/>
          <w:sz w:val="24"/>
        </w:rPr>
        <w:t>faculty</w:t>
      </w:r>
      <w:r>
        <w:rPr>
          <w:b/>
          <w:spacing w:val="-2"/>
          <w:sz w:val="24"/>
        </w:rPr>
        <w:t xml:space="preserve"> advisor</w:t>
      </w:r>
    </w:p>
    <w:p w14:paraId="748206CE" w14:textId="77777777" w:rsidR="006F47E7" w:rsidRDefault="006F47E7">
      <w:pPr>
        <w:pStyle w:val="BodyText"/>
        <w:spacing w:before="23"/>
        <w:rPr>
          <w:b/>
          <w:sz w:val="20"/>
        </w:rPr>
      </w:pPr>
    </w:p>
    <w:tbl>
      <w:tblPr>
        <w:tblW w:w="0" w:type="auto"/>
        <w:tblInd w:w="71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564"/>
        <w:gridCol w:w="2451"/>
        <w:gridCol w:w="1594"/>
        <w:gridCol w:w="3697"/>
      </w:tblGrid>
      <w:tr w:rsidR="006F47E7" w14:paraId="5A7EFA1B" w14:textId="77777777">
        <w:trPr>
          <w:trHeight w:val="318"/>
        </w:trPr>
        <w:tc>
          <w:tcPr>
            <w:tcW w:w="2564" w:type="dxa"/>
            <w:tcBorders>
              <w:top w:val="single" w:sz="8" w:space="0" w:color="4F81BD"/>
              <w:left w:val="single" w:sz="8" w:space="0" w:color="4F81BD"/>
              <w:bottom w:val="single" w:sz="18" w:space="0" w:color="FFFFFF"/>
              <w:right w:val="single" w:sz="8" w:space="0" w:color="4F81BD"/>
            </w:tcBorders>
            <w:shd w:val="clear" w:color="auto" w:fill="4F81BD"/>
          </w:tcPr>
          <w:p w14:paraId="3B4C11C2" w14:textId="68AED719" w:rsidR="006F47E7" w:rsidRDefault="00904814" w:rsidP="003D02C1">
            <w:pPr>
              <w:pStyle w:val="TableParagraph"/>
              <w:numPr>
                <w:ilvl w:val="0"/>
                <w:numId w:val="8"/>
              </w:numPr>
              <w:tabs>
                <w:tab w:val="left" w:pos="827"/>
              </w:tabs>
              <w:spacing w:before="1"/>
              <w:rPr>
                <w:color w:val="FFFFFF"/>
                <w:sz w:val="24"/>
              </w:rPr>
            </w:pPr>
            <w:r>
              <w:rPr>
                <w:color w:val="FFFFFF"/>
                <w:sz w:val="24"/>
              </w:rPr>
              <w:t xml:space="preserve">First </w:t>
            </w:r>
            <w:r>
              <w:rPr>
                <w:color w:val="FFFFFF"/>
                <w:spacing w:val="-4"/>
                <w:sz w:val="24"/>
              </w:rPr>
              <w:t>Name</w:t>
            </w:r>
            <w:r w:rsidR="003D02C1">
              <w:rPr>
                <w:color w:val="FFFFFF"/>
                <w:spacing w:val="-4"/>
                <w:sz w:val="24"/>
              </w:rPr>
              <w:t xml:space="preserve"> </w:t>
            </w:r>
          </w:p>
        </w:tc>
        <w:tc>
          <w:tcPr>
            <w:tcW w:w="2451" w:type="dxa"/>
            <w:tcBorders>
              <w:top w:val="single" w:sz="8" w:space="0" w:color="4F81BD"/>
              <w:left w:val="single" w:sz="8" w:space="0" w:color="4F81BD"/>
              <w:bottom w:val="single" w:sz="18" w:space="0" w:color="FFFFFF"/>
              <w:right w:val="single" w:sz="8" w:space="0" w:color="4F81BD"/>
            </w:tcBorders>
            <w:shd w:val="clear" w:color="auto" w:fill="4F81BD"/>
          </w:tcPr>
          <w:p w14:paraId="70522228" w14:textId="77777777" w:rsidR="006F47E7" w:rsidRDefault="006F47E7" w:rsidP="003D02C1">
            <w:pPr>
              <w:pStyle w:val="TableParagraph"/>
              <w:rPr>
                <w:color w:val="FFFFFF"/>
                <w:sz w:val="24"/>
              </w:rPr>
            </w:pPr>
          </w:p>
        </w:tc>
        <w:tc>
          <w:tcPr>
            <w:tcW w:w="1594" w:type="dxa"/>
            <w:tcBorders>
              <w:top w:val="single" w:sz="8" w:space="0" w:color="4F81BD"/>
              <w:left w:val="single" w:sz="8" w:space="0" w:color="4F81BD"/>
              <w:bottom w:val="single" w:sz="18" w:space="0" w:color="FFFFFF"/>
              <w:right w:val="single" w:sz="8" w:space="0" w:color="4F81BD"/>
            </w:tcBorders>
            <w:shd w:val="clear" w:color="auto" w:fill="4F81BD"/>
          </w:tcPr>
          <w:p w14:paraId="19F53AD7" w14:textId="77777777" w:rsidR="006F47E7" w:rsidRDefault="00904814">
            <w:pPr>
              <w:pStyle w:val="TableParagraph"/>
              <w:spacing w:before="1"/>
              <w:ind w:right="168"/>
              <w:jc w:val="right"/>
              <w:rPr>
                <w:color w:val="FFFFFF"/>
                <w:sz w:val="24"/>
              </w:rPr>
            </w:pPr>
            <w:r>
              <w:rPr>
                <w:color w:val="FFFFFF"/>
                <w:sz w:val="24"/>
              </w:rPr>
              <w:t>Last</w:t>
            </w:r>
            <w:r>
              <w:rPr>
                <w:color w:val="FFFFFF"/>
                <w:spacing w:val="-4"/>
                <w:sz w:val="24"/>
              </w:rPr>
              <w:t xml:space="preserve"> Name</w:t>
            </w:r>
          </w:p>
        </w:tc>
        <w:tc>
          <w:tcPr>
            <w:tcW w:w="3697" w:type="dxa"/>
            <w:tcBorders>
              <w:top w:val="single" w:sz="8" w:space="0" w:color="4F81BD"/>
              <w:left w:val="single" w:sz="8" w:space="0" w:color="4F81BD"/>
              <w:bottom w:val="single" w:sz="18" w:space="0" w:color="FFFFFF"/>
              <w:right w:val="single" w:sz="8" w:space="0" w:color="4F81BD"/>
            </w:tcBorders>
            <w:shd w:val="clear" w:color="auto" w:fill="4F81BD"/>
          </w:tcPr>
          <w:p w14:paraId="6FDF0991" w14:textId="167EBD37" w:rsidR="006F47E7" w:rsidRDefault="006F47E7">
            <w:pPr>
              <w:pStyle w:val="TableParagraph"/>
              <w:rPr>
                <w:color w:val="FFFFFF"/>
                <w:sz w:val="24"/>
              </w:rPr>
            </w:pPr>
          </w:p>
        </w:tc>
      </w:tr>
      <w:tr w:rsidR="006F47E7" w14:paraId="470EE362" w14:textId="77777777">
        <w:trPr>
          <w:trHeight w:val="316"/>
        </w:trPr>
        <w:tc>
          <w:tcPr>
            <w:tcW w:w="2564" w:type="dxa"/>
            <w:tcBorders>
              <w:top w:val="single" w:sz="18" w:space="0" w:color="FFFFFF"/>
              <w:left w:val="single" w:sz="8" w:space="0" w:color="4F81BD"/>
              <w:bottom w:val="single" w:sz="8" w:space="0" w:color="4F81BD"/>
              <w:right w:val="single" w:sz="8" w:space="0" w:color="4F81BD"/>
            </w:tcBorders>
            <w:shd w:val="clear" w:color="auto" w:fill="B8CCE4"/>
          </w:tcPr>
          <w:p w14:paraId="544DD65E" w14:textId="77777777" w:rsidR="006F47E7" w:rsidRDefault="00904814">
            <w:pPr>
              <w:pStyle w:val="TableParagraph"/>
              <w:numPr>
                <w:ilvl w:val="0"/>
                <w:numId w:val="9"/>
              </w:numPr>
              <w:tabs>
                <w:tab w:val="left" w:pos="827"/>
              </w:tabs>
              <w:spacing w:line="295" w:lineRule="exact"/>
              <w:ind w:left="827" w:hanging="359"/>
              <w:rPr>
                <w:color w:val="000000"/>
                <w:sz w:val="24"/>
              </w:rPr>
            </w:pPr>
            <w:r>
              <w:rPr>
                <w:color w:val="000000"/>
                <w:sz w:val="24"/>
              </w:rPr>
              <w:t>Title</w:t>
            </w:r>
            <w:r>
              <w:rPr>
                <w:color w:val="000000"/>
                <w:spacing w:val="-2"/>
                <w:sz w:val="24"/>
              </w:rPr>
              <w:t xml:space="preserve"> </w:t>
            </w:r>
            <w:r>
              <w:rPr>
                <w:color w:val="000000"/>
                <w:sz w:val="24"/>
              </w:rPr>
              <w:t xml:space="preserve">of </w:t>
            </w:r>
            <w:r>
              <w:rPr>
                <w:color w:val="000000"/>
                <w:spacing w:val="-2"/>
                <w:sz w:val="24"/>
              </w:rPr>
              <w:t>position</w:t>
            </w:r>
          </w:p>
        </w:tc>
        <w:tc>
          <w:tcPr>
            <w:tcW w:w="7742" w:type="dxa"/>
            <w:gridSpan w:val="3"/>
            <w:tcBorders>
              <w:top w:val="single" w:sz="18" w:space="0" w:color="FFFFFF"/>
              <w:left w:val="single" w:sz="8" w:space="0" w:color="4F81BD"/>
              <w:bottom w:val="single" w:sz="8" w:space="0" w:color="4F81BD"/>
              <w:right w:val="single" w:sz="8" w:space="0" w:color="4F81BD"/>
            </w:tcBorders>
            <w:shd w:val="clear" w:color="auto" w:fill="B8CCE4"/>
          </w:tcPr>
          <w:p w14:paraId="4925B7F4" w14:textId="433D1D42" w:rsidR="006F47E7" w:rsidRDefault="006F47E7">
            <w:pPr>
              <w:pStyle w:val="TableParagraph"/>
              <w:rPr>
                <w:color w:val="000000"/>
                <w:sz w:val="24"/>
              </w:rPr>
            </w:pPr>
          </w:p>
        </w:tc>
      </w:tr>
      <w:tr w:rsidR="006F47E7" w14:paraId="60176A7E" w14:textId="77777777">
        <w:trPr>
          <w:trHeight w:val="635"/>
        </w:trPr>
        <w:tc>
          <w:tcPr>
            <w:tcW w:w="2564" w:type="dxa"/>
            <w:tcBorders>
              <w:top w:val="single" w:sz="8" w:space="0" w:color="4F81BD"/>
              <w:left w:val="single" w:sz="8" w:space="0" w:color="4F81BD"/>
              <w:bottom w:val="single" w:sz="8" w:space="0" w:color="4F81BD"/>
              <w:right w:val="single" w:sz="8" w:space="0" w:color="4F81BD"/>
            </w:tcBorders>
            <w:shd w:val="clear" w:color="auto" w:fill="FFFFFF"/>
          </w:tcPr>
          <w:p w14:paraId="2135F4FB" w14:textId="77777777" w:rsidR="006F47E7" w:rsidRDefault="00904814">
            <w:pPr>
              <w:pStyle w:val="TableParagraph"/>
              <w:numPr>
                <w:ilvl w:val="0"/>
                <w:numId w:val="10"/>
              </w:numPr>
              <w:tabs>
                <w:tab w:val="left" w:pos="827"/>
              </w:tabs>
              <w:spacing w:line="295" w:lineRule="exact"/>
              <w:ind w:left="827" w:hanging="359"/>
              <w:rPr>
                <w:color w:val="000000"/>
                <w:sz w:val="24"/>
              </w:rPr>
            </w:pPr>
            <w:r>
              <w:rPr>
                <w:color w:val="000000"/>
                <w:spacing w:val="-2"/>
                <w:sz w:val="24"/>
              </w:rPr>
              <w:t>Institution</w:t>
            </w:r>
          </w:p>
        </w:tc>
        <w:tc>
          <w:tcPr>
            <w:tcW w:w="2451" w:type="dxa"/>
            <w:tcBorders>
              <w:top w:val="single" w:sz="8" w:space="0" w:color="4F81BD"/>
              <w:left w:val="single" w:sz="8" w:space="0" w:color="4F81BD"/>
              <w:bottom w:val="single" w:sz="8" w:space="0" w:color="4F81BD"/>
              <w:right w:val="single" w:sz="8" w:space="0" w:color="4F81BD"/>
            </w:tcBorders>
            <w:shd w:val="clear" w:color="auto" w:fill="FFFFFF"/>
          </w:tcPr>
          <w:p w14:paraId="2E03F483" w14:textId="7C57B5BD" w:rsidR="006F47E7" w:rsidRDefault="006F47E7">
            <w:pPr>
              <w:pStyle w:val="TableParagraph"/>
              <w:rPr>
                <w:color w:val="000000"/>
                <w:sz w:val="26"/>
              </w:rPr>
            </w:pPr>
          </w:p>
        </w:tc>
        <w:tc>
          <w:tcPr>
            <w:tcW w:w="1594" w:type="dxa"/>
            <w:tcBorders>
              <w:top w:val="single" w:sz="8" w:space="0" w:color="4F81BD"/>
              <w:left w:val="single" w:sz="8" w:space="0" w:color="4F81BD"/>
              <w:bottom w:val="single" w:sz="8" w:space="0" w:color="4F81BD"/>
              <w:right w:val="single" w:sz="8" w:space="0" w:color="4F81BD"/>
            </w:tcBorders>
            <w:shd w:val="clear" w:color="auto" w:fill="FFFFFF"/>
          </w:tcPr>
          <w:p w14:paraId="68C80953" w14:textId="77777777" w:rsidR="006F47E7" w:rsidRDefault="00904814">
            <w:pPr>
              <w:pStyle w:val="TableParagraph"/>
              <w:spacing w:line="275" w:lineRule="exact"/>
              <w:ind w:right="109"/>
              <w:jc w:val="right"/>
              <w:rPr>
                <w:color w:val="000000"/>
                <w:sz w:val="24"/>
              </w:rPr>
            </w:pPr>
            <w:r>
              <w:rPr>
                <w:color w:val="000000"/>
                <w:spacing w:val="-2"/>
                <w:sz w:val="24"/>
              </w:rPr>
              <w:t>Department</w:t>
            </w:r>
          </w:p>
        </w:tc>
        <w:tc>
          <w:tcPr>
            <w:tcW w:w="3697" w:type="dxa"/>
            <w:tcBorders>
              <w:top w:val="single" w:sz="8" w:space="0" w:color="4F81BD"/>
              <w:left w:val="single" w:sz="8" w:space="0" w:color="4F81BD"/>
              <w:bottom w:val="single" w:sz="8" w:space="0" w:color="4F81BD"/>
              <w:right w:val="single" w:sz="8" w:space="0" w:color="4F81BD"/>
            </w:tcBorders>
            <w:shd w:val="clear" w:color="auto" w:fill="FFFFFF"/>
          </w:tcPr>
          <w:p w14:paraId="5D1A96C8" w14:textId="77777777" w:rsidR="006F47E7" w:rsidRDefault="006F47E7">
            <w:pPr>
              <w:pStyle w:val="TableParagraph"/>
              <w:rPr>
                <w:color w:val="000000"/>
                <w:sz w:val="26"/>
              </w:rPr>
            </w:pPr>
          </w:p>
        </w:tc>
      </w:tr>
      <w:tr w:rsidR="006F47E7" w14:paraId="32A2BC71" w14:textId="77777777">
        <w:trPr>
          <w:trHeight w:val="316"/>
        </w:trPr>
        <w:tc>
          <w:tcPr>
            <w:tcW w:w="2564" w:type="dxa"/>
            <w:tcBorders>
              <w:top w:val="single" w:sz="8" w:space="0" w:color="4F81BD"/>
              <w:left w:val="single" w:sz="8" w:space="0" w:color="4F81BD"/>
              <w:bottom w:val="single" w:sz="8" w:space="0" w:color="4F81BD"/>
              <w:right w:val="single" w:sz="8" w:space="0" w:color="4F81BD"/>
            </w:tcBorders>
            <w:shd w:val="clear" w:color="auto" w:fill="B8CCE4"/>
          </w:tcPr>
          <w:p w14:paraId="7D5D5CEE" w14:textId="77777777" w:rsidR="006F47E7" w:rsidRDefault="00904814">
            <w:pPr>
              <w:pStyle w:val="TableParagraph"/>
              <w:numPr>
                <w:ilvl w:val="0"/>
                <w:numId w:val="11"/>
              </w:numPr>
              <w:tabs>
                <w:tab w:val="left" w:pos="827"/>
              </w:tabs>
              <w:spacing w:line="295" w:lineRule="exact"/>
              <w:ind w:left="827" w:hanging="359"/>
              <w:rPr>
                <w:color w:val="000000"/>
                <w:sz w:val="24"/>
              </w:rPr>
            </w:pPr>
            <w:r>
              <w:rPr>
                <w:color w:val="000000"/>
                <w:spacing w:val="-2"/>
                <w:sz w:val="24"/>
              </w:rPr>
              <w:t>Qualification</w:t>
            </w:r>
          </w:p>
        </w:tc>
        <w:tc>
          <w:tcPr>
            <w:tcW w:w="7742" w:type="dxa"/>
            <w:gridSpan w:val="3"/>
            <w:tcBorders>
              <w:top w:val="single" w:sz="8" w:space="0" w:color="4F81BD"/>
              <w:left w:val="single" w:sz="8" w:space="0" w:color="4F81BD"/>
              <w:bottom w:val="single" w:sz="8" w:space="0" w:color="4F81BD"/>
              <w:right w:val="single" w:sz="8" w:space="0" w:color="4F81BD"/>
            </w:tcBorders>
            <w:shd w:val="clear" w:color="auto" w:fill="B8CCE4"/>
          </w:tcPr>
          <w:p w14:paraId="01C30BA7" w14:textId="77777777" w:rsidR="006F47E7" w:rsidRDefault="006F47E7">
            <w:pPr>
              <w:pStyle w:val="TableParagraph"/>
              <w:rPr>
                <w:color w:val="000000"/>
                <w:sz w:val="24"/>
              </w:rPr>
            </w:pPr>
          </w:p>
        </w:tc>
      </w:tr>
      <w:tr w:rsidR="006F47E7" w14:paraId="5E0F028A" w14:textId="77777777">
        <w:trPr>
          <w:trHeight w:val="318"/>
        </w:trPr>
        <w:tc>
          <w:tcPr>
            <w:tcW w:w="5015" w:type="dxa"/>
            <w:gridSpan w:val="2"/>
            <w:tcBorders>
              <w:top w:val="single" w:sz="8" w:space="0" w:color="4F81BD"/>
              <w:left w:val="single" w:sz="8" w:space="0" w:color="4F81BD"/>
              <w:bottom w:val="single" w:sz="8" w:space="0" w:color="4F81BD"/>
              <w:right w:val="single" w:sz="8" w:space="0" w:color="4F81BD"/>
            </w:tcBorders>
            <w:shd w:val="clear" w:color="auto" w:fill="FFFFFF"/>
          </w:tcPr>
          <w:p w14:paraId="28240C6D" w14:textId="77777777" w:rsidR="006F47E7" w:rsidRDefault="00904814">
            <w:pPr>
              <w:pStyle w:val="TableParagraph"/>
              <w:numPr>
                <w:ilvl w:val="0"/>
                <w:numId w:val="12"/>
              </w:numPr>
              <w:tabs>
                <w:tab w:val="left" w:pos="827"/>
              </w:tabs>
              <w:spacing w:line="295" w:lineRule="exact"/>
              <w:ind w:left="827" w:hanging="359"/>
              <w:rPr>
                <w:color w:val="000000"/>
                <w:sz w:val="24"/>
              </w:rPr>
            </w:pPr>
            <w:r>
              <w:rPr>
                <w:color w:val="000000"/>
                <w:spacing w:val="-2"/>
                <w:sz w:val="24"/>
              </w:rPr>
              <w:t>Contacts:</w:t>
            </w:r>
          </w:p>
        </w:tc>
        <w:tc>
          <w:tcPr>
            <w:tcW w:w="5291" w:type="dxa"/>
            <w:gridSpan w:val="2"/>
            <w:tcBorders>
              <w:top w:val="single" w:sz="8" w:space="0" w:color="4F81BD"/>
              <w:left w:val="single" w:sz="8" w:space="0" w:color="4F81BD"/>
              <w:bottom w:val="single" w:sz="8" w:space="0" w:color="4F81BD"/>
              <w:right w:val="single" w:sz="8" w:space="0" w:color="4F81BD"/>
            </w:tcBorders>
            <w:shd w:val="clear" w:color="auto" w:fill="FFFFFF"/>
          </w:tcPr>
          <w:p w14:paraId="09FD861F" w14:textId="77777777" w:rsidR="006F47E7" w:rsidRDefault="006F47E7">
            <w:pPr>
              <w:pStyle w:val="TableParagraph"/>
              <w:rPr>
                <w:color w:val="000000"/>
                <w:sz w:val="24"/>
              </w:rPr>
            </w:pPr>
          </w:p>
        </w:tc>
      </w:tr>
      <w:tr w:rsidR="006F47E7" w14:paraId="1AD179F1" w14:textId="77777777">
        <w:trPr>
          <w:trHeight w:val="318"/>
        </w:trPr>
        <w:tc>
          <w:tcPr>
            <w:tcW w:w="2564" w:type="dxa"/>
            <w:tcBorders>
              <w:top w:val="single" w:sz="8" w:space="0" w:color="4F81BD"/>
              <w:left w:val="single" w:sz="8" w:space="0" w:color="4F81BD"/>
              <w:bottom w:val="single" w:sz="8" w:space="0" w:color="4F81BD"/>
              <w:right w:val="single" w:sz="8" w:space="0" w:color="4F81BD"/>
            </w:tcBorders>
            <w:shd w:val="clear" w:color="auto" w:fill="B8CCE4"/>
          </w:tcPr>
          <w:p w14:paraId="00E15994" w14:textId="77777777" w:rsidR="006F47E7" w:rsidRDefault="00904814">
            <w:pPr>
              <w:pStyle w:val="TableParagraph"/>
              <w:numPr>
                <w:ilvl w:val="0"/>
                <w:numId w:val="13"/>
              </w:numPr>
              <w:tabs>
                <w:tab w:val="left" w:pos="1547"/>
              </w:tabs>
              <w:spacing w:line="275" w:lineRule="exact"/>
              <w:ind w:left="1547" w:hanging="268"/>
              <w:rPr>
                <w:color w:val="000000"/>
                <w:spacing w:val="-4"/>
                <w:sz w:val="24"/>
              </w:rPr>
            </w:pPr>
            <w:r>
              <w:rPr>
                <w:color w:val="000000"/>
                <w:spacing w:val="-4"/>
                <w:sz w:val="24"/>
              </w:rPr>
              <w:t>Mobile</w:t>
            </w:r>
          </w:p>
        </w:tc>
        <w:tc>
          <w:tcPr>
            <w:tcW w:w="7742" w:type="dxa"/>
            <w:gridSpan w:val="3"/>
            <w:tcBorders>
              <w:top w:val="single" w:sz="8" w:space="0" w:color="4F81BD"/>
              <w:left w:val="single" w:sz="8" w:space="0" w:color="4F81BD"/>
              <w:bottom w:val="single" w:sz="8" w:space="0" w:color="4F81BD"/>
              <w:right w:val="single" w:sz="8" w:space="0" w:color="4F81BD"/>
            </w:tcBorders>
            <w:shd w:val="clear" w:color="auto" w:fill="B8CCE4"/>
          </w:tcPr>
          <w:p w14:paraId="60363664" w14:textId="4BE40CE5" w:rsidR="006F47E7" w:rsidRDefault="006F47E7">
            <w:pPr>
              <w:pStyle w:val="TableParagraph"/>
              <w:rPr>
                <w:color w:val="000000"/>
                <w:sz w:val="24"/>
              </w:rPr>
            </w:pPr>
          </w:p>
        </w:tc>
      </w:tr>
      <w:tr w:rsidR="006F47E7" w14:paraId="64F1091C" w14:textId="77777777">
        <w:trPr>
          <w:trHeight w:val="318"/>
        </w:trPr>
        <w:tc>
          <w:tcPr>
            <w:tcW w:w="2564" w:type="dxa"/>
            <w:tcBorders>
              <w:top w:val="single" w:sz="8" w:space="0" w:color="4F81BD"/>
              <w:left w:val="single" w:sz="8" w:space="0" w:color="4F81BD"/>
              <w:bottom w:val="single" w:sz="8" w:space="0" w:color="4F81BD"/>
              <w:right w:val="single" w:sz="8" w:space="0" w:color="4F81BD"/>
            </w:tcBorders>
            <w:shd w:val="clear" w:color="auto" w:fill="FFFFFF"/>
          </w:tcPr>
          <w:p w14:paraId="713FC8CC" w14:textId="77777777" w:rsidR="006F47E7" w:rsidRDefault="00904814">
            <w:pPr>
              <w:pStyle w:val="TableParagraph"/>
              <w:numPr>
                <w:ilvl w:val="0"/>
                <w:numId w:val="13"/>
              </w:numPr>
              <w:tabs>
                <w:tab w:val="left" w:pos="1547"/>
              </w:tabs>
              <w:spacing w:line="275" w:lineRule="exact"/>
              <w:ind w:left="1547" w:hanging="268"/>
              <w:rPr>
                <w:color w:val="000000"/>
                <w:sz w:val="24"/>
              </w:rPr>
            </w:pPr>
            <w:r>
              <w:rPr>
                <w:color w:val="000000"/>
                <w:spacing w:val="-4"/>
                <w:sz w:val="24"/>
              </w:rPr>
              <w:t>Email</w:t>
            </w:r>
          </w:p>
        </w:tc>
        <w:tc>
          <w:tcPr>
            <w:tcW w:w="7742" w:type="dxa"/>
            <w:gridSpan w:val="3"/>
            <w:tcBorders>
              <w:top w:val="single" w:sz="8" w:space="0" w:color="4F81BD"/>
              <w:left w:val="single" w:sz="8" w:space="0" w:color="4F81BD"/>
              <w:bottom w:val="single" w:sz="8" w:space="0" w:color="4F81BD"/>
              <w:right w:val="single" w:sz="8" w:space="0" w:color="4F81BD"/>
            </w:tcBorders>
            <w:shd w:val="clear" w:color="auto" w:fill="FFFFFF"/>
          </w:tcPr>
          <w:p w14:paraId="28808167" w14:textId="77777777" w:rsidR="006F47E7" w:rsidRDefault="006F47E7">
            <w:pPr>
              <w:pStyle w:val="TableParagraph"/>
              <w:rPr>
                <w:color w:val="000000"/>
                <w:sz w:val="24"/>
              </w:rPr>
            </w:pPr>
          </w:p>
        </w:tc>
      </w:tr>
    </w:tbl>
    <w:p w14:paraId="0DF755F6" w14:textId="77777777" w:rsidR="006F47E7" w:rsidRDefault="006F47E7">
      <w:pPr>
        <w:pStyle w:val="BodyText"/>
        <w:spacing w:before="43"/>
        <w:rPr>
          <w:b/>
        </w:rPr>
      </w:pPr>
    </w:p>
    <w:p w14:paraId="64A96939" w14:textId="77777777" w:rsidR="006F47E7" w:rsidRDefault="00904814">
      <w:pPr>
        <w:spacing w:after="42"/>
        <w:ind w:left="648"/>
        <w:rPr>
          <w:b/>
          <w:sz w:val="24"/>
        </w:rPr>
      </w:pPr>
      <w:r>
        <w:rPr>
          <w:b/>
          <w:sz w:val="24"/>
        </w:rPr>
        <w:t>Please</w:t>
      </w:r>
      <w:r>
        <w:rPr>
          <w:b/>
          <w:spacing w:val="-2"/>
          <w:sz w:val="24"/>
        </w:rPr>
        <w:t xml:space="preserve"> </w:t>
      </w:r>
      <w:r>
        <w:rPr>
          <w:b/>
          <w:sz w:val="24"/>
        </w:rPr>
        <w:t>state</w:t>
      </w:r>
      <w:r>
        <w:rPr>
          <w:b/>
          <w:spacing w:val="-1"/>
          <w:sz w:val="24"/>
        </w:rPr>
        <w:t xml:space="preserve"> </w:t>
      </w:r>
      <w:r>
        <w:rPr>
          <w:b/>
          <w:sz w:val="24"/>
        </w:rPr>
        <w:t>names of</w:t>
      </w:r>
      <w:r>
        <w:rPr>
          <w:b/>
          <w:spacing w:val="-1"/>
          <w:sz w:val="24"/>
        </w:rPr>
        <w:t xml:space="preserve"> </w:t>
      </w:r>
      <w:r>
        <w:rPr>
          <w:b/>
          <w:sz w:val="24"/>
        </w:rPr>
        <w:t>any other</w:t>
      </w:r>
      <w:r>
        <w:rPr>
          <w:b/>
          <w:spacing w:val="-2"/>
          <w:sz w:val="24"/>
        </w:rPr>
        <w:t xml:space="preserve"> </w:t>
      </w:r>
      <w:r>
        <w:rPr>
          <w:b/>
          <w:sz w:val="24"/>
        </w:rPr>
        <w:t>co-</w:t>
      </w:r>
      <w:r>
        <w:rPr>
          <w:b/>
          <w:spacing w:val="-2"/>
          <w:sz w:val="24"/>
        </w:rPr>
        <w:t>investigators</w:t>
      </w:r>
    </w:p>
    <w:tbl>
      <w:tblPr>
        <w:tblW w:w="0" w:type="auto"/>
        <w:tblInd w:w="71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632"/>
        <w:gridCol w:w="9631"/>
      </w:tblGrid>
      <w:tr w:rsidR="006F47E7" w14:paraId="282D2D81" w14:textId="77777777">
        <w:trPr>
          <w:trHeight w:val="319"/>
        </w:trPr>
        <w:tc>
          <w:tcPr>
            <w:tcW w:w="632" w:type="dxa"/>
            <w:tcBorders>
              <w:top w:val="single" w:sz="8" w:space="0" w:color="4F81BD"/>
              <w:left w:val="single" w:sz="8" w:space="0" w:color="4F81BD"/>
              <w:bottom w:val="single" w:sz="18" w:space="0" w:color="FFFFFF"/>
              <w:right w:val="single" w:sz="8" w:space="0" w:color="4F81BD"/>
            </w:tcBorders>
            <w:shd w:val="clear" w:color="auto" w:fill="4F81BD"/>
          </w:tcPr>
          <w:p w14:paraId="5236AC03" w14:textId="77777777" w:rsidR="006F47E7" w:rsidRDefault="00904814">
            <w:pPr>
              <w:pStyle w:val="TableParagraph"/>
              <w:spacing w:line="276" w:lineRule="exact"/>
              <w:ind w:left="107"/>
              <w:rPr>
                <w:color w:val="FFFFFF"/>
                <w:sz w:val="24"/>
              </w:rPr>
            </w:pPr>
            <w:r>
              <w:rPr>
                <w:color w:val="FFFFFF"/>
                <w:spacing w:val="-10"/>
                <w:sz w:val="24"/>
                <w:u w:val="single"/>
              </w:rPr>
              <w:t>1</w:t>
            </w:r>
          </w:p>
        </w:tc>
        <w:tc>
          <w:tcPr>
            <w:tcW w:w="9631" w:type="dxa"/>
            <w:tcBorders>
              <w:top w:val="single" w:sz="8" w:space="0" w:color="4F81BD"/>
              <w:left w:val="single" w:sz="8" w:space="0" w:color="4F81BD"/>
              <w:bottom w:val="single" w:sz="18" w:space="0" w:color="FFFFFF"/>
              <w:right w:val="single" w:sz="8" w:space="0" w:color="4F81BD"/>
            </w:tcBorders>
            <w:shd w:val="clear" w:color="auto" w:fill="4F81BD"/>
          </w:tcPr>
          <w:p w14:paraId="1671D60B" w14:textId="2B41EF40" w:rsidR="006F47E7" w:rsidRDefault="003D02C1" w:rsidP="003D02C1">
            <w:pPr>
              <w:widowControl/>
              <w:autoSpaceDE/>
              <w:autoSpaceDN/>
              <w:jc w:val="mediumKashida"/>
              <w:rPr>
                <w:color w:val="FFFFFF"/>
                <w:sz w:val="24"/>
              </w:rPr>
            </w:pPr>
            <w:r w:rsidRPr="003D02C1">
              <w:rPr>
                <w:rFonts w:ascii="Calibri" w:eastAsia="Calibri" w:hAnsi="Calibri"/>
                <w:b/>
                <w:bCs/>
              </w:rPr>
              <w:t xml:space="preserve">      </w:t>
            </w:r>
          </w:p>
        </w:tc>
      </w:tr>
      <w:tr w:rsidR="006F47E7" w14:paraId="31ED7DF8" w14:textId="77777777">
        <w:trPr>
          <w:trHeight w:val="316"/>
        </w:trPr>
        <w:tc>
          <w:tcPr>
            <w:tcW w:w="632" w:type="dxa"/>
            <w:tcBorders>
              <w:top w:val="single" w:sz="18" w:space="0" w:color="FFFFFF"/>
              <w:left w:val="single" w:sz="8" w:space="0" w:color="4F81BD"/>
              <w:bottom w:val="single" w:sz="8" w:space="0" w:color="4F81BD"/>
              <w:right w:val="single" w:sz="8" w:space="0" w:color="4F81BD"/>
            </w:tcBorders>
            <w:shd w:val="clear" w:color="auto" w:fill="B8CCE4"/>
          </w:tcPr>
          <w:p w14:paraId="6837689B" w14:textId="77777777" w:rsidR="006F47E7" w:rsidRDefault="00904814">
            <w:pPr>
              <w:pStyle w:val="TableParagraph"/>
              <w:spacing w:line="275" w:lineRule="exact"/>
              <w:ind w:left="107"/>
              <w:rPr>
                <w:color w:val="000000"/>
                <w:sz w:val="24"/>
              </w:rPr>
            </w:pPr>
            <w:r>
              <w:rPr>
                <w:color w:val="000000"/>
                <w:spacing w:val="-10"/>
                <w:sz w:val="24"/>
                <w:u w:val="single"/>
              </w:rPr>
              <w:t>2</w:t>
            </w:r>
          </w:p>
        </w:tc>
        <w:tc>
          <w:tcPr>
            <w:tcW w:w="9631" w:type="dxa"/>
            <w:tcBorders>
              <w:top w:val="single" w:sz="18" w:space="0" w:color="FFFFFF"/>
              <w:left w:val="single" w:sz="8" w:space="0" w:color="4F81BD"/>
              <w:bottom w:val="single" w:sz="8" w:space="0" w:color="4F81BD"/>
              <w:right w:val="single" w:sz="8" w:space="0" w:color="4F81BD"/>
            </w:tcBorders>
            <w:shd w:val="clear" w:color="auto" w:fill="B8CCE4"/>
          </w:tcPr>
          <w:p w14:paraId="30B4EBBC" w14:textId="19D0D437" w:rsidR="003D02C1" w:rsidRPr="003D02C1" w:rsidRDefault="003D02C1" w:rsidP="003D02C1">
            <w:pPr>
              <w:widowControl/>
              <w:autoSpaceDE/>
              <w:autoSpaceDN/>
              <w:jc w:val="mediumKashida"/>
              <w:rPr>
                <w:rFonts w:ascii="Calibri" w:eastAsia="Calibri" w:hAnsi="Calibri"/>
                <w:b/>
                <w:bCs/>
              </w:rPr>
            </w:pPr>
          </w:p>
          <w:p w14:paraId="27C45494" w14:textId="77777777" w:rsidR="006F47E7" w:rsidRDefault="006F47E7">
            <w:pPr>
              <w:pStyle w:val="TableParagraph"/>
              <w:rPr>
                <w:color w:val="000000"/>
                <w:sz w:val="24"/>
              </w:rPr>
            </w:pPr>
          </w:p>
        </w:tc>
      </w:tr>
      <w:tr w:rsidR="006F47E7" w14:paraId="616208CC" w14:textId="77777777">
        <w:trPr>
          <w:trHeight w:val="316"/>
        </w:trPr>
        <w:tc>
          <w:tcPr>
            <w:tcW w:w="632" w:type="dxa"/>
            <w:tcBorders>
              <w:top w:val="single" w:sz="8" w:space="0" w:color="4F81BD"/>
              <w:left w:val="single" w:sz="8" w:space="0" w:color="4F81BD"/>
              <w:bottom w:val="single" w:sz="8" w:space="0" w:color="4F81BD"/>
              <w:right w:val="single" w:sz="8" w:space="0" w:color="4F81BD"/>
            </w:tcBorders>
            <w:shd w:val="clear" w:color="auto" w:fill="FFFFFF"/>
          </w:tcPr>
          <w:p w14:paraId="7F066284" w14:textId="77777777" w:rsidR="006F47E7" w:rsidRDefault="00904814">
            <w:pPr>
              <w:pStyle w:val="TableParagraph"/>
              <w:spacing w:line="275" w:lineRule="exact"/>
              <w:ind w:left="107"/>
              <w:rPr>
                <w:color w:val="000000"/>
                <w:sz w:val="24"/>
              </w:rPr>
            </w:pPr>
            <w:r>
              <w:rPr>
                <w:color w:val="000000"/>
                <w:spacing w:val="-10"/>
                <w:sz w:val="24"/>
                <w:u w:val="single"/>
              </w:rPr>
              <w:t>3</w:t>
            </w:r>
          </w:p>
        </w:tc>
        <w:tc>
          <w:tcPr>
            <w:tcW w:w="9631" w:type="dxa"/>
            <w:tcBorders>
              <w:top w:val="single" w:sz="8" w:space="0" w:color="4F81BD"/>
              <w:left w:val="single" w:sz="8" w:space="0" w:color="4F81BD"/>
              <w:bottom w:val="single" w:sz="8" w:space="0" w:color="4F81BD"/>
              <w:right w:val="single" w:sz="8" w:space="0" w:color="4F81BD"/>
            </w:tcBorders>
            <w:shd w:val="clear" w:color="auto" w:fill="FFFFFF"/>
          </w:tcPr>
          <w:p w14:paraId="32FE5079" w14:textId="6EF45B31" w:rsidR="006F47E7" w:rsidRDefault="006F47E7">
            <w:pPr>
              <w:pStyle w:val="TableParagraph"/>
              <w:rPr>
                <w:color w:val="000000"/>
                <w:sz w:val="24"/>
              </w:rPr>
            </w:pPr>
          </w:p>
        </w:tc>
      </w:tr>
      <w:tr w:rsidR="006F47E7" w14:paraId="1B864E7A" w14:textId="77777777">
        <w:trPr>
          <w:trHeight w:val="318"/>
        </w:trPr>
        <w:tc>
          <w:tcPr>
            <w:tcW w:w="632" w:type="dxa"/>
            <w:tcBorders>
              <w:top w:val="single" w:sz="8" w:space="0" w:color="4F81BD"/>
              <w:left w:val="single" w:sz="8" w:space="0" w:color="4F81BD"/>
              <w:bottom w:val="single" w:sz="8" w:space="0" w:color="4F81BD"/>
              <w:right w:val="single" w:sz="8" w:space="0" w:color="4F81BD"/>
            </w:tcBorders>
            <w:shd w:val="clear" w:color="auto" w:fill="B8CCE4"/>
          </w:tcPr>
          <w:p w14:paraId="08F867F5" w14:textId="77777777" w:rsidR="006F47E7" w:rsidRDefault="00904814">
            <w:pPr>
              <w:pStyle w:val="TableParagraph"/>
              <w:spacing w:before="1"/>
              <w:ind w:left="107"/>
              <w:rPr>
                <w:color w:val="000000"/>
                <w:sz w:val="24"/>
              </w:rPr>
            </w:pPr>
            <w:r>
              <w:rPr>
                <w:color w:val="000000"/>
                <w:spacing w:val="-10"/>
                <w:sz w:val="24"/>
                <w:u w:val="single"/>
              </w:rPr>
              <w:t>4</w:t>
            </w:r>
          </w:p>
        </w:tc>
        <w:tc>
          <w:tcPr>
            <w:tcW w:w="9631" w:type="dxa"/>
            <w:tcBorders>
              <w:top w:val="single" w:sz="8" w:space="0" w:color="4F81BD"/>
              <w:left w:val="single" w:sz="8" w:space="0" w:color="4F81BD"/>
              <w:bottom w:val="single" w:sz="8" w:space="0" w:color="4F81BD"/>
              <w:right w:val="single" w:sz="8" w:space="0" w:color="4F81BD"/>
            </w:tcBorders>
            <w:shd w:val="clear" w:color="auto" w:fill="B8CCE4"/>
          </w:tcPr>
          <w:p w14:paraId="3CB8E06B" w14:textId="77777777" w:rsidR="006F47E7" w:rsidRDefault="006F47E7">
            <w:pPr>
              <w:pStyle w:val="TableParagraph"/>
              <w:rPr>
                <w:color w:val="000000"/>
                <w:sz w:val="24"/>
              </w:rPr>
            </w:pPr>
          </w:p>
        </w:tc>
      </w:tr>
      <w:tr w:rsidR="006F47E7" w14:paraId="4DB9E8FD" w14:textId="77777777">
        <w:trPr>
          <w:trHeight w:val="316"/>
        </w:trPr>
        <w:tc>
          <w:tcPr>
            <w:tcW w:w="632" w:type="dxa"/>
            <w:tcBorders>
              <w:top w:val="single" w:sz="8" w:space="0" w:color="4F81BD"/>
              <w:left w:val="single" w:sz="8" w:space="0" w:color="4F81BD"/>
              <w:bottom w:val="single" w:sz="8" w:space="0" w:color="4F81BD"/>
              <w:right w:val="single" w:sz="8" w:space="0" w:color="4F81BD"/>
            </w:tcBorders>
            <w:shd w:val="clear" w:color="auto" w:fill="FFFFFF"/>
          </w:tcPr>
          <w:p w14:paraId="0A7D5D7D" w14:textId="77777777" w:rsidR="006F47E7" w:rsidRDefault="00904814">
            <w:pPr>
              <w:pStyle w:val="TableParagraph"/>
              <w:spacing w:line="275" w:lineRule="exact"/>
              <w:ind w:left="107"/>
              <w:rPr>
                <w:color w:val="000000"/>
                <w:sz w:val="24"/>
              </w:rPr>
            </w:pPr>
            <w:r>
              <w:rPr>
                <w:color w:val="000000"/>
                <w:spacing w:val="-10"/>
                <w:sz w:val="24"/>
                <w:u w:val="single"/>
              </w:rPr>
              <w:t>5</w:t>
            </w:r>
          </w:p>
        </w:tc>
        <w:tc>
          <w:tcPr>
            <w:tcW w:w="9631" w:type="dxa"/>
            <w:tcBorders>
              <w:top w:val="single" w:sz="8" w:space="0" w:color="4F81BD"/>
              <w:left w:val="single" w:sz="8" w:space="0" w:color="4F81BD"/>
              <w:bottom w:val="single" w:sz="8" w:space="0" w:color="4F81BD"/>
              <w:right w:val="single" w:sz="8" w:space="0" w:color="4F81BD"/>
            </w:tcBorders>
            <w:shd w:val="clear" w:color="auto" w:fill="FFFFFF"/>
          </w:tcPr>
          <w:p w14:paraId="06783C9C" w14:textId="77777777" w:rsidR="006F47E7" w:rsidRDefault="006F47E7">
            <w:pPr>
              <w:pStyle w:val="TableParagraph"/>
              <w:rPr>
                <w:color w:val="000000"/>
                <w:sz w:val="24"/>
              </w:rPr>
            </w:pPr>
          </w:p>
        </w:tc>
      </w:tr>
      <w:tr w:rsidR="006F47E7" w14:paraId="1E6B4459" w14:textId="77777777">
        <w:trPr>
          <w:trHeight w:val="318"/>
        </w:trPr>
        <w:tc>
          <w:tcPr>
            <w:tcW w:w="632" w:type="dxa"/>
            <w:tcBorders>
              <w:top w:val="single" w:sz="8" w:space="0" w:color="4F81BD"/>
              <w:left w:val="single" w:sz="8" w:space="0" w:color="4F81BD"/>
              <w:bottom w:val="single" w:sz="8" w:space="0" w:color="4F81BD"/>
              <w:right w:val="single" w:sz="8" w:space="0" w:color="4F81BD"/>
            </w:tcBorders>
            <w:shd w:val="clear" w:color="auto" w:fill="B8CCE4"/>
          </w:tcPr>
          <w:p w14:paraId="702C1437" w14:textId="77777777" w:rsidR="006F47E7" w:rsidRDefault="00904814">
            <w:pPr>
              <w:pStyle w:val="TableParagraph"/>
              <w:spacing w:line="275" w:lineRule="exact"/>
              <w:ind w:left="107"/>
              <w:rPr>
                <w:color w:val="000000"/>
                <w:sz w:val="24"/>
              </w:rPr>
            </w:pPr>
            <w:r>
              <w:rPr>
                <w:color w:val="000000"/>
                <w:spacing w:val="-10"/>
                <w:sz w:val="24"/>
                <w:u w:val="single"/>
              </w:rPr>
              <w:t>6</w:t>
            </w:r>
          </w:p>
        </w:tc>
        <w:tc>
          <w:tcPr>
            <w:tcW w:w="9631" w:type="dxa"/>
            <w:tcBorders>
              <w:top w:val="single" w:sz="8" w:space="0" w:color="4F81BD"/>
              <w:left w:val="single" w:sz="8" w:space="0" w:color="4F81BD"/>
              <w:bottom w:val="single" w:sz="8" w:space="0" w:color="4F81BD"/>
              <w:right w:val="single" w:sz="8" w:space="0" w:color="4F81BD"/>
            </w:tcBorders>
            <w:shd w:val="clear" w:color="auto" w:fill="B8CCE4"/>
          </w:tcPr>
          <w:p w14:paraId="661067CE" w14:textId="77777777" w:rsidR="006F47E7" w:rsidRDefault="006F47E7">
            <w:pPr>
              <w:pStyle w:val="TableParagraph"/>
              <w:rPr>
                <w:color w:val="000000"/>
                <w:sz w:val="24"/>
              </w:rPr>
            </w:pPr>
          </w:p>
        </w:tc>
      </w:tr>
    </w:tbl>
    <w:p w14:paraId="1429BD23" w14:textId="77777777" w:rsidR="006F47E7" w:rsidRDefault="006F47E7">
      <w:pPr>
        <w:pStyle w:val="TableParagraph"/>
        <w:rPr>
          <w:sz w:val="24"/>
        </w:rPr>
        <w:sectPr w:rsidR="006F47E7">
          <w:headerReference w:type="default" r:id="rId8"/>
          <w:footerReference w:type="default" r:id="rId9"/>
          <w:type w:val="continuous"/>
          <w:pgSz w:w="12240" w:h="15840"/>
          <w:pgMar w:top="2140" w:right="360" w:bottom="860" w:left="360" w:header="283" w:footer="670" w:gutter="0"/>
          <w:pgNumType w:start="1"/>
          <w:cols w:space="720"/>
        </w:sectPr>
      </w:pPr>
    </w:p>
    <w:p w14:paraId="2049A10A" w14:textId="77777777" w:rsidR="006F47E7" w:rsidRDefault="006F47E7">
      <w:pPr>
        <w:pStyle w:val="BodyText"/>
        <w:spacing w:before="52"/>
        <w:rPr>
          <w:b/>
          <w:sz w:val="28"/>
        </w:rPr>
      </w:pPr>
    </w:p>
    <w:p w14:paraId="43B3AE63" w14:textId="77777777" w:rsidR="006F47E7" w:rsidRDefault="00DF3015">
      <w:pPr>
        <w:ind w:left="348"/>
        <w:rPr>
          <w:b/>
          <w:sz w:val="28"/>
        </w:rPr>
      </w:pPr>
      <w:r>
        <w:rPr>
          <w:b/>
          <w:sz w:val="28"/>
        </w:rPr>
        <w:t xml:space="preserve">    </w:t>
      </w:r>
      <w:r w:rsidR="00904814">
        <w:rPr>
          <w:b/>
          <w:sz w:val="28"/>
          <w:u w:val="single"/>
        </w:rPr>
        <w:t>Section</w:t>
      </w:r>
      <w:r w:rsidR="00904814">
        <w:rPr>
          <w:b/>
          <w:spacing w:val="-3"/>
          <w:sz w:val="28"/>
          <w:u w:val="single"/>
        </w:rPr>
        <w:t xml:space="preserve"> </w:t>
      </w:r>
      <w:r w:rsidR="00904814">
        <w:rPr>
          <w:b/>
          <w:sz w:val="28"/>
          <w:u w:val="single"/>
        </w:rPr>
        <w:t>II:</w:t>
      </w:r>
      <w:r w:rsidR="00904814">
        <w:rPr>
          <w:b/>
          <w:spacing w:val="-5"/>
          <w:sz w:val="28"/>
          <w:u w:val="single"/>
        </w:rPr>
        <w:t xml:space="preserve"> </w:t>
      </w:r>
      <w:r w:rsidR="00904814">
        <w:rPr>
          <w:b/>
          <w:sz w:val="28"/>
          <w:u w:val="single"/>
        </w:rPr>
        <w:t>Project</w:t>
      </w:r>
      <w:r w:rsidR="00904814">
        <w:rPr>
          <w:b/>
          <w:spacing w:val="-2"/>
          <w:sz w:val="28"/>
          <w:u w:val="single"/>
        </w:rPr>
        <w:t xml:space="preserve"> details:</w:t>
      </w:r>
    </w:p>
    <w:p w14:paraId="5F35D6D1" w14:textId="77777777" w:rsidR="006F47E7" w:rsidRDefault="006F47E7">
      <w:pPr>
        <w:pStyle w:val="BodyText"/>
        <w:spacing w:before="183"/>
        <w:rPr>
          <w:b/>
          <w:sz w:val="20"/>
        </w:rPr>
      </w:pPr>
    </w:p>
    <w:tbl>
      <w:tblPr>
        <w:tblW w:w="0" w:type="auto"/>
        <w:tblInd w:w="62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1202"/>
        <w:gridCol w:w="1397"/>
        <w:gridCol w:w="1933"/>
        <w:gridCol w:w="433"/>
        <w:gridCol w:w="216"/>
        <w:gridCol w:w="920"/>
        <w:gridCol w:w="240"/>
        <w:gridCol w:w="1198"/>
        <w:gridCol w:w="450"/>
        <w:gridCol w:w="1078"/>
        <w:gridCol w:w="1532"/>
      </w:tblGrid>
      <w:tr w:rsidR="006F47E7" w14:paraId="4DE28C14" w14:textId="77777777" w:rsidTr="002B6874">
        <w:trPr>
          <w:trHeight w:val="578"/>
        </w:trPr>
        <w:tc>
          <w:tcPr>
            <w:tcW w:w="2599" w:type="dxa"/>
            <w:gridSpan w:val="2"/>
            <w:tcBorders>
              <w:top w:val="single" w:sz="8" w:space="0" w:color="4F81BD"/>
              <w:left w:val="single" w:sz="8" w:space="0" w:color="4F81BD"/>
              <w:bottom w:val="single" w:sz="18" w:space="0" w:color="FFFFFF"/>
              <w:right w:val="single" w:sz="8" w:space="0" w:color="4F81BD"/>
            </w:tcBorders>
            <w:shd w:val="clear" w:color="auto" w:fill="4F81BD"/>
          </w:tcPr>
          <w:p w14:paraId="2F7EFB60" w14:textId="77777777" w:rsidR="006F47E7" w:rsidRDefault="00904814">
            <w:pPr>
              <w:pStyle w:val="TableParagraph"/>
              <w:spacing w:line="275" w:lineRule="exact"/>
              <w:ind w:left="167"/>
              <w:rPr>
                <w:b/>
                <w:color w:val="FFFFFF"/>
                <w:sz w:val="24"/>
              </w:rPr>
            </w:pPr>
            <w:r>
              <w:rPr>
                <w:b/>
                <w:color w:val="FFFFFF"/>
                <w:sz w:val="24"/>
              </w:rPr>
              <w:t>1. Title</w:t>
            </w:r>
            <w:r>
              <w:rPr>
                <w:b/>
                <w:color w:val="FFFFFF"/>
                <w:spacing w:val="-1"/>
                <w:sz w:val="24"/>
              </w:rPr>
              <w:t xml:space="preserve"> </w:t>
            </w:r>
            <w:r>
              <w:rPr>
                <w:b/>
                <w:color w:val="FFFFFF"/>
                <w:sz w:val="24"/>
              </w:rPr>
              <w:t>of</w:t>
            </w:r>
            <w:r>
              <w:rPr>
                <w:b/>
                <w:color w:val="FFFFFF"/>
                <w:spacing w:val="-1"/>
                <w:sz w:val="24"/>
              </w:rPr>
              <w:t xml:space="preserve"> </w:t>
            </w:r>
            <w:r>
              <w:rPr>
                <w:b/>
                <w:color w:val="FFFFFF"/>
                <w:sz w:val="24"/>
              </w:rPr>
              <w:t>the</w:t>
            </w:r>
            <w:r>
              <w:rPr>
                <w:b/>
                <w:color w:val="FFFFFF"/>
                <w:spacing w:val="-1"/>
                <w:sz w:val="24"/>
              </w:rPr>
              <w:t xml:space="preserve"> </w:t>
            </w:r>
            <w:r>
              <w:rPr>
                <w:b/>
                <w:color w:val="FFFFFF"/>
                <w:spacing w:val="-2"/>
                <w:sz w:val="24"/>
              </w:rPr>
              <w:t>project</w:t>
            </w:r>
          </w:p>
        </w:tc>
        <w:tc>
          <w:tcPr>
            <w:tcW w:w="7998" w:type="dxa"/>
            <w:gridSpan w:val="9"/>
            <w:tcBorders>
              <w:top w:val="single" w:sz="8" w:space="0" w:color="4F81BD"/>
              <w:left w:val="single" w:sz="8" w:space="0" w:color="4F81BD"/>
              <w:bottom w:val="single" w:sz="18" w:space="0" w:color="FFFFFF"/>
              <w:right w:val="single" w:sz="8" w:space="0" w:color="4F81BD"/>
            </w:tcBorders>
            <w:shd w:val="clear" w:color="auto" w:fill="4F81BD"/>
          </w:tcPr>
          <w:p w14:paraId="4AEF0012" w14:textId="77777777" w:rsidR="006F47E7" w:rsidRDefault="006F47E7" w:rsidP="0049574E">
            <w:pPr>
              <w:widowControl/>
              <w:autoSpaceDE/>
              <w:autoSpaceDN/>
              <w:jc w:val="center"/>
              <w:rPr>
                <w:color w:val="FFFFFF"/>
                <w:sz w:val="24"/>
              </w:rPr>
            </w:pPr>
          </w:p>
        </w:tc>
      </w:tr>
      <w:tr w:rsidR="006F47E7" w14:paraId="269DBA79" w14:textId="77777777" w:rsidTr="002B6874">
        <w:trPr>
          <w:trHeight w:val="288"/>
        </w:trPr>
        <w:tc>
          <w:tcPr>
            <w:tcW w:w="10597" w:type="dxa"/>
            <w:gridSpan w:val="11"/>
            <w:tcBorders>
              <w:top w:val="single" w:sz="18" w:space="0" w:color="FFFFFF"/>
              <w:left w:val="single" w:sz="8" w:space="0" w:color="4F81BD"/>
              <w:bottom w:val="single" w:sz="8" w:space="0" w:color="4F81BD"/>
              <w:right w:val="single" w:sz="8" w:space="0" w:color="4F81BD"/>
            </w:tcBorders>
            <w:shd w:val="clear" w:color="auto" w:fill="B8CCE4"/>
          </w:tcPr>
          <w:p w14:paraId="0724B76E" w14:textId="77777777" w:rsidR="006F47E7" w:rsidRDefault="00904814">
            <w:pPr>
              <w:pStyle w:val="TableParagraph"/>
              <w:spacing w:line="275" w:lineRule="exact"/>
              <w:ind w:left="167"/>
              <w:rPr>
                <w:b/>
                <w:color w:val="000000"/>
                <w:sz w:val="24"/>
              </w:rPr>
            </w:pPr>
            <w:r>
              <w:rPr>
                <w:b/>
                <w:color w:val="000000"/>
                <w:sz w:val="24"/>
              </w:rPr>
              <w:t>2.</w:t>
            </w:r>
            <w:r>
              <w:rPr>
                <w:b/>
                <w:color w:val="000000"/>
                <w:spacing w:val="-1"/>
                <w:sz w:val="24"/>
              </w:rPr>
              <w:t xml:space="preserve"> </w:t>
            </w:r>
            <w:r>
              <w:rPr>
                <w:b/>
                <w:color w:val="000000"/>
                <w:sz w:val="24"/>
              </w:rPr>
              <w:t>This</w:t>
            </w:r>
            <w:r>
              <w:rPr>
                <w:b/>
                <w:color w:val="000000"/>
                <w:spacing w:val="-1"/>
                <w:sz w:val="24"/>
              </w:rPr>
              <w:t xml:space="preserve"> </w:t>
            </w:r>
            <w:r>
              <w:rPr>
                <w:b/>
                <w:color w:val="000000"/>
                <w:sz w:val="24"/>
              </w:rPr>
              <w:t>project</w:t>
            </w:r>
            <w:r>
              <w:rPr>
                <w:b/>
                <w:color w:val="000000"/>
                <w:spacing w:val="-1"/>
                <w:sz w:val="24"/>
              </w:rPr>
              <w:t xml:space="preserve"> </w:t>
            </w:r>
            <w:r>
              <w:rPr>
                <w:b/>
                <w:color w:val="000000"/>
                <w:spacing w:val="-5"/>
                <w:sz w:val="24"/>
              </w:rPr>
              <w:t>is:</w:t>
            </w:r>
          </w:p>
        </w:tc>
      </w:tr>
      <w:tr w:rsidR="006F47E7" w14:paraId="379D5F50" w14:textId="77777777" w:rsidTr="002B6874">
        <w:trPr>
          <w:trHeight w:val="250"/>
        </w:trPr>
        <w:tc>
          <w:tcPr>
            <w:tcW w:w="1202" w:type="dxa"/>
            <w:tcBorders>
              <w:top w:val="single" w:sz="8" w:space="0" w:color="4F81BD"/>
              <w:left w:val="single" w:sz="8" w:space="0" w:color="4F81BD"/>
              <w:bottom w:val="single" w:sz="8" w:space="0" w:color="4F81BD"/>
              <w:right w:val="single" w:sz="8" w:space="0" w:color="4F81BD"/>
            </w:tcBorders>
            <w:shd w:val="clear" w:color="auto" w:fill="FFFFFF"/>
          </w:tcPr>
          <w:p w14:paraId="0C0780B0" w14:textId="77777777" w:rsidR="006F47E7" w:rsidRDefault="006F47E7">
            <w:pPr>
              <w:pStyle w:val="TableParagraph"/>
              <w:rPr>
                <w:color w:val="000000"/>
                <w:sz w:val="20"/>
              </w:rPr>
            </w:pPr>
          </w:p>
        </w:tc>
        <w:tc>
          <w:tcPr>
            <w:tcW w:w="1396" w:type="dxa"/>
            <w:tcBorders>
              <w:top w:val="single" w:sz="8" w:space="0" w:color="4F81BD"/>
              <w:left w:val="single" w:sz="8" w:space="0" w:color="4F81BD"/>
              <w:bottom w:val="single" w:sz="8" w:space="0" w:color="4F81BD"/>
              <w:right w:val="single" w:sz="8" w:space="0" w:color="4F81BD"/>
            </w:tcBorders>
            <w:shd w:val="clear" w:color="auto" w:fill="FFFFFF"/>
          </w:tcPr>
          <w:p w14:paraId="16E0936B" w14:textId="77777777" w:rsidR="006F47E7" w:rsidRDefault="006F47E7">
            <w:pPr>
              <w:pStyle w:val="TableParagraph"/>
              <w:spacing w:before="4"/>
              <w:rPr>
                <w:b/>
                <w:color w:val="000000"/>
                <w:sz w:val="2"/>
              </w:rPr>
            </w:pPr>
          </w:p>
          <w:p w14:paraId="40841B2E" w14:textId="77777777" w:rsidR="006F47E7" w:rsidRDefault="00904814">
            <w:pPr>
              <w:pStyle w:val="TableParagraph"/>
              <w:ind w:left="475"/>
              <w:rPr>
                <w:color w:val="000000"/>
                <w:sz w:val="20"/>
              </w:rPr>
            </w:pPr>
            <w:r>
              <w:rPr>
                <w:noProof/>
                <w:color w:val="000000"/>
                <w:sz w:val="20"/>
              </w:rPr>
              <w:drawing>
                <wp:inline distT="0" distB="0" distL="0" distR="0" wp14:anchorId="00020881" wp14:editId="690CE6E5">
                  <wp:extent cx="176530" cy="155575"/>
                  <wp:effectExtent l="0" t="0" r="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176859" cy="155638"/>
                          </a:xfrm>
                          <a:prstGeom prst="rect">
                            <a:avLst/>
                          </a:prstGeom>
                        </pic:spPr>
                      </pic:pic>
                    </a:graphicData>
                  </a:graphic>
                </wp:inline>
              </w:drawing>
            </w:r>
          </w:p>
        </w:tc>
        <w:tc>
          <w:tcPr>
            <w:tcW w:w="1933" w:type="dxa"/>
            <w:tcBorders>
              <w:top w:val="single" w:sz="8" w:space="0" w:color="4F81BD"/>
              <w:left w:val="single" w:sz="8" w:space="0" w:color="4F81BD"/>
              <w:bottom w:val="single" w:sz="8" w:space="0" w:color="4F81BD"/>
              <w:right w:val="single" w:sz="8" w:space="0" w:color="4F81BD"/>
            </w:tcBorders>
            <w:shd w:val="clear" w:color="auto" w:fill="FFFFFF"/>
          </w:tcPr>
          <w:p w14:paraId="27138D1A" w14:textId="77777777" w:rsidR="006F47E7" w:rsidRDefault="00904814">
            <w:pPr>
              <w:pStyle w:val="TableParagraph"/>
              <w:spacing w:line="256" w:lineRule="exact"/>
              <w:ind w:left="108"/>
              <w:rPr>
                <w:color w:val="000000"/>
                <w:sz w:val="24"/>
              </w:rPr>
            </w:pPr>
            <w:r>
              <w:rPr>
                <w:color w:val="000000"/>
                <w:spacing w:val="-2"/>
                <w:sz w:val="24"/>
              </w:rPr>
              <w:t>Undergraduate</w:t>
            </w:r>
          </w:p>
        </w:tc>
        <w:tc>
          <w:tcPr>
            <w:tcW w:w="433" w:type="dxa"/>
            <w:tcBorders>
              <w:top w:val="single" w:sz="8" w:space="0" w:color="4F81BD"/>
              <w:left w:val="single" w:sz="8" w:space="0" w:color="4F81BD"/>
              <w:bottom w:val="single" w:sz="8" w:space="0" w:color="4F81BD"/>
              <w:right w:val="single" w:sz="8" w:space="0" w:color="4F81BD"/>
            </w:tcBorders>
            <w:shd w:val="clear" w:color="auto" w:fill="FFFFFF"/>
          </w:tcPr>
          <w:p w14:paraId="3418ECAC" w14:textId="77777777" w:rsidR="006F47E7" w:rsidRDefault="00904814">
            <w:pPr>
              <w:pStyle w:val="TableParagraph"/>
              <w:ind w:left="51"/>
              <w:rPr>
                <w:color w:val="000000"/>
                <w:sz w:val="20"/>
              </w:rPr>
            </w:pPr>
            <w:r>
              <w:rPr>
                <w:noProof/>
                <w:color w:val="000000"/>
                <w:sz w:val="20"/>
              </w:rPr>
              <w:drawing>
                <wp:inline distT="0" distB="0" distL="0" distR="0" wp14:anchorId="2F02DB93" wp14:editId="1BAE6BD3">
                  <wp:extent cx="194310" cy="171450"/>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194403" cy="172021"/>
                          </a:xfrm>
                          <a:prstGeom prst="rect">
                            <a:avLst/>
                          </a:prstGeom>
                        </pic:spPr>
                      </pic:pic>
                    </a:graphicData>
                  </a:graphic>
                </wp:inline>
              </w:drawing>
            </w:r>
          </w:p>
        </w:tc>
        <w:tc>
          <w:tcPr>
            <w:tcW w:w="1136" w:type="dxa"/>
            <w:gridSpan w:val="2"/>
            <w:tcBorders>
              <w:top w:val="single" w:sz="8" w:space="0" w:color="4F81BD"/>
              <w:left w:val="single" w:sz="8" w:space="0" w:color="4F81BD"/>
              <w:bottom w:val="single" w:sz="8" w:space="0" w:color="4F81BD"/>
              <w:right w:val="single" w:sz="8" w:space="0" w:color="4F81BD"/>
            </w:tcBorders>
            <w:shd w:val="clear" w:color="auto" w:fill="FFFFFF"/>
          </w:tcPr>
          <w:p w14:paraId="3B3C4E3D" w14:textId="77777777" w:rsidR="006F47E7" w:rsidRDefault="00904814">
            <w:pPr>
              <w:pStyle w:val="TableParagraph"/>
              <w:spacing w:line="256" w:lineRule="exact"/>
              <w:ind w:left="109"/>
              <w:rPr>
                <w:color w:val="000000"/>
                <w:sz w:val="24"/>
              </w:rPr>
            </w:pPr>
            <w:r>
              <w:rPr>
                <w:color w:val="000000"/>
                <w:spacing w:val="-2"/>
                <w:sz w:val="24"/>
              </w:rPr>
              <w:t>Master</w:t>
            </w:r>
          </w:p>
        </w:tc>
        <w:tc>
          <w:tcPr>
            <w:tcW w:w="240" w:type="dxa"/>
            <w:tcBorders>
              <w:top w:val="single" w:sz="8" w:space="0" w:color="4F81BD"/>
              <w:left w:val="single" w:sz="8" w:space="0" w:color="4F81BD"/>
              <w:bottom w:val="single" w:sz="8" w:space="0" w:color="4F81BD"/>
              <w:right w:val="single" w:sz="8" w:space="0" w:color="4F81BD"/>
            </w:tcBorders>
            <w:shd w:val="clear" w:color="auto" w:fill="FFFFFF"/>
          </w:tcPr>
          <w:p w14:paraId="13924624" w14:textId="77777777" w:rsidR="006F47E7" w:rsidRDefault="00904814">
            <w:pPr>
              <w:pStyle w:val="TableParagraph"/>
              <w:ind w:left="-20" w:right="-58"/>
              <w:rPr>
                <w:color w:val="000000"/>
                <w:sz w:val="20"/>
              </w:rPr>
            </w:pPr>
            <w:r>
              <w:rPr>
                <w:noProof/>
                <w:color w:val="000000"/>
                <w:sz w:val="20"/>
              </w:rPr>
              <w:drawing>
                <wp:inline distT="0" distB="0" distL="0" distR="0" wp14:anchorId="0D6B33D4" wp14:editId="64B00C01">
                  <wp:extent cx="183515" cy="171450"/>
                  <wp:effectExtent l="0" t="0" r="14605" b="11430"/>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183515" cy="171450"/>
                          </a:xfrm>
                          <a:prstGeom prst="rect">
                            <a:avLst/>
                          </a:prstGeom>
                        </pic:spPr>
                      </pic:pic>
                    </a:graphicData>
                  </a:graphic>
                </wp:inline>
              </w:drawing>
            </w:r>
          </w:p>
        </w:tc>
        <w:tc>
          <w:tcPr>
            <w:tcW w:w="1198" w:type="dxa"/>
            <w:tcBorders>
              <w:top w:val="single" w:sz="8" w:space="0" w:color="4F81BD"/>
              <w:left w:val="single" w:sz="8" w:space="0" w:color="4F81BD"/>
              <w:bottom w:val="single" w:sz="8" w:space="0" w:color="4F81BD"/>
              <w:right w:val="single" w:sz="8" w:space="0" w:color="4F81BD"/>
            </w:tcBorders>
            <w:shd w:val="clear" w:color="auto" w:fill="FFFFFF"/>
          </w:tcPr>
          <w:p w14:paraId="6D998D98" w14:textId="77777777" w:rsidR="006F47E7" w:rsidRDefault="00904814">
            <w:pPr>
              <w:pStyle w:val="TableParagraph"/>
              <w:spacing w:line="256" w:lineRule="exact"/>
              <w:ind w:left="111"/>
              <w:rPr>
                <w:color w:val="000000"/>
                <w:sz w:val="24"/>
              </w:rPr>
            </w:pPr>
            <w:r>
              <w:rPr>
                <w:color w:val="000000"/>
                <w:spacing w:val="-5"/>
                <w:sz w:val="24"/>
              </w:rPr>
              <w:t>PhD</w:t>
            </w:r>
          </w:p>
        </w:tc>
        <w:tc>
          <w:tcPr>
            <w:tcW w:w="450" w:type="dxa"/>
            <w:tcBorders>
              <w:top w:val="single" w:sz="8" w:space="0" w:color="4F81BD"/>
              <w:left w:val="single" w:sz="8" w:space="0" w:color="4F81BD"/>
              <w:bottom w:val="single" w:sz="8" w:space="0" w:color="4F81BD"/>
              <w:right w:val="single" w:sz="8" w:space="0" w:color="4F81BD"/>
            </w:tcBorders>
            <w:shd w:val="clear" w:color="auto" w:fill="FFFFFF"/>
          </w:tcPr>
          <w:p w14:paraId="36D9FB1A" w14:textId="2F5B6A9A" w:rsidR="006F47E7" w:rsidRDefault="006F47E7">
            <w:pPr>
              <w:pStyle w:val="TableParagraph"/>
              <w:rPr>
                <w:color w:val="000000"/>
                <w:sz w:val="20"/>
              </w:rPr>
            </w:pPr>
          </w:p>
        </w:tc>
        <w:tc>
          <w:tcPr>
            <w:tcW w:w="1078" w:type="dxa"/>
            <w:tcBorders>
              <w:top w:val="single" w:sz="8" w:space="0" w:color="4F81BD"/>
              <w:left w:val="single" w:sz="8" w:space="0" w:color="4F81BD"/>
              <w:bottom w:val="single" w:sz="8" w:space="0" w:color="4F81BD"/>
              <w:right w:val="single" w:sz="8" w:space="0" w:color="4F81BD"/>
            </w:tcBorders>
            <w:shd w:val="clear" w:color="auto" w:fill="FFFFFF"/>
          </w:tcPr>
          <w:p w14:paraId="6382EA16" w14:textId="77777777" w:rsidR="006F47E7" w:rsidRDefault="00904814">
            <w:pPr>
              <w:pStyle w:val="TableParagraph"/>
              <w:spacing w:line="256" w:lineRule="exact"/>
              <w:ind w:left="109"/>
              <w:rPr>
                <w:color w:val="000000"/>
                <w:sz w:val="24"/>
              </w:rPr>
            </w:pPr>
            <w:r>
              <w:rPr>
                <w:noProof/>
                <w:color w:val="000000"/>
                <w:sz w:val="24"/>
              </w:rPr>
              <mc:AlternateContent>
                <mc:Choice Requires="wpg">
                  <w:drawing>
                    <wp:anchor distT="0" distB="0" distL="0" distR="0" simplePos="0" relativeHeight="251649536" behindDoc="0" locked="0" layoutInCell="1" allowOverlap="1" wp14:anchorId="70D9FAEC" wp14:editId="757C152F">
                      <wp:simplePos x="0" y="0"/>
                      <wp:positionH relativeFrom="column">
                        <wp:posOffset>-247015</wp:posOffset>
                      </wp:positionH>
                      <wp:positionV relativeFrom="paragraph">
                        <wp:posOffset>-31750</wp:posOffset>
                      </wp:positionV>
                      <wp:extent cx="210185" cy="210185"/>
                      <wp:effectExtent l="0" t="0" r="0" b="0"/>
                      <wp:wrapNone/>
                      <wp:docPr id="7" name="Group 7"/>
                      <wp:cNvGraphicFramePr/>
                      <a:graphic xmlns:a="http://schemas.openxmlformats.org/drawingml/2006/main">
                        <a:graphicData uri="http://schemas.microsoft.com/office/word/2010/wordprocessingGroup">
                          <wpg:wgp>
                            <wpg:cNvGrpSpPr/>
                            <wpg:grpSpPr>
                              <a:xfrm>
                                <a:off x="0" y="0"/>
                                <a:ext cx="210185" cy="210185"/>
                                <a:chOff x="0" y="0"/>
                                <a:chExt cx="210185" cy="210185"/>
                              </a:xfrm>
                            </wpg:grpSpPr>
                            <pic:pic xmlns:pic="http://schemas.openxmlformats.org/drawingml/2006/picture">
                              <pic:nvPicPr>
                                <pic:cNvPr id="8" name="Image 8"/>
                                <pic:cNvPicPr/>
                              </pic:nvPicPr>
                              <pic:blipFill>
                                <a:blip r:embed="rId13" cstate="print"/>
                                <a:stretch>
                                  <a:fillRect/>
                                </a:stretch>
                              </pic:blipFill>
                              <pic:spPr>
                                <a:xfrm>
                                  <a:off x="0" y="0"/>
                                  <a:ext cx="210106" cy="210107"/>
                                </a:xfrm>
                                <a:prstGeom prst="rect">
                                  <a:avLst/>
                                </a:prstGeom>
                              </pic:spPr>
                            </pic:pic>
                          </wpg:wgp>
                        </a:graphicData>
                      </a:graphic>
                    </wp:anchor>
                  </w:drawing>
                </mc:Choice>
                <mc:Fallback>
                  <w:pict>
                    <v:group w14:anchorId="25405C25" id="Group 7" o:spid="_x0000_s1026" style="position:absolute;margin-left:-19.45pt;margin-top:-2.5pt;width:16.55pt;height:16.55pt;z-index:251649536;mso-wrap-distance-left:0;mso-wrap-distance-right:0" coordsize="210185,2101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width:210106;height:210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">
                        <v:imagedata r:id="rId14" o:title=""/>
                      </v:shape>
                    </v:group>
                  </w:pict>
                </mc:Fallback>
              </mc:AlternateContent>
            </w:r>
            <w:r>
              <w:rPr>
                <w:color w:val="000000"/>
                <w:spacing w:val="-2"/>
                <w:sz w:val="24"/>
              </w:rPr>
              <w:t>Faculty</w:t>
            </w:r>
          </w:p>
        </w:tc>
        <w:tc>
          <w:tcPr>
            <w:tcW w:w="1532" w:type="dxa"/>
            <w:tcBorders>
              <w:top w:val="single" w:sz="8" w:space="0" w:color="4F81BD"/>
              <w:left w:val="single" w:sz="8" w:space="0" w:color="4F81BD"/>
              <w:bottom w:val="single" w:sz="8" w:space="0" w:color="4F81BD"/>
              <w:right w:val="single" w:sz="8" w:space="0" w:color="4F81BD"/>
            </w:tcBorders>
            <w:shd w:val="clear" w:color="auto" w:fill="FFFFFF"/>
          </w:tcPr>
          <w:p w14:paraId="305B3F6F" w14:textId="77777777" w:rsidR="006F47E7" w:rsidRDefault="006F47E7">
            <w:pPr>
              <w:pStyle w:val="TableParagraph"/>
              <w:rPr>
                <w:color w:val="000000"/>
                <w:sz w:val="20"/>
              </w:rPr>
            </w:pPr>
          </w:p>
        </w:tc>
      </w:tr>
      <w:tr w:rsidR="006F47E7" w14:paraId="5E891AA1" w14:textId="77777777" w:rsidTr="002B6874">
        <w:trPr>
          <w:trHeight w:val="289"/>
        </w:trPr>
        <w:tc>
          <w:tcPr>
            <w:tcW w:w="10597" w:type="dxa"/>
            <w:gridSpan w:val="11"/>
            <w:tcBorders>
              <w:top w:val="single" w:sz="8" w:space="0" w:color="4F81BD"/>
              <w:left w:val="single" w:sz="8" w:space="0" w:color="4F81BD"/>
              <w:bottom w:val="single" w:sz="8" w:space="0" w:color="4F81BD"/>
              <w:right w:val="single" w:sz="8" w:space="0" w:color="4F81BD"/>
            </w:tcBorders>
            <w:shd w:val="clear" w:color="auto" w:fill="B8CCE4"/>
          </w:tcPr>
          <w:p w14:paraId="2B5E5FAC" w14:textId="77777777" w:rsidR="006F47E7" w:rsidRDefault="00904814">
            <w:pPr>
              <w:pStyle w:val="TableParagraph"/>
              <w:spacing w:before="1"/>
              <w:ind w:left="167"/>
              <w:rPr>
                <w:b/>
                <w:color w:val="000000"/>
                <w:sz w:val="24"/>
              </w:rPr>
            </w:pPr>
            <w:r>
              <w:rPr>
                <w:b/>
                <w:color w:val="000000"/>
                <w:sz w:val="24"/>
              </w:rPr>
              <w:t>3.</w:t>
            </w:r>
            <w:r>
              <w:rPr>
                <w:b/>
                <w:color w:val="000000"/>
                <w:spacing w:val="-2"/>
                <w:sz w:val="24"/>
              </w:rPr>
              <w:t xml:space="preserve"> </w:t>
            </w:r>
            <w:r>
              <w:rPr>
                <w:b/>
                <w:color w:val="000000"/>
                <w:sz w:val="24"/>
              </w:rPr>
              <w:t>Expected</w:t>
            </w:r>
            <w:r>
              <w:rPr>
                <w:b/>
                <w:color w:val="000000"/>
                <w:spacing w:val="-1"/>
                <w:sz w:val="24"/>
              </w:rPr>
              <w:t xml:space="preserve"> </w:t>
            </w:r>
            <w:r>
              <w:rPr>
                <w:b/>
                <w:color w:val="000000"/>
                <w:sz w:val="24"/>
              </w:rPr>
              <w:t>Duration</w:t>
            </w:r>
            <w:r>
              <w:rPr>
                <w:b/>
                <w:color w:val="000000"/>
                <w:spacing w:val="1"/>
                <w:sz w:val="24"/>
              </w:rPr>
              <w:t xml:space="preserve"> </w:t>
            </w:r>
            <w:r>
              <w:rPr>
                <w:b/>
                <w:color w:val="000000"/>
                <w:sz w:val="24"/>
              </w:rPr>
              <w:t>of</w:t>
            </w:r>
            <w:r>
              <w:rPr>
                <w:b/>
                <w:color w:val="000000"/>
                <w:spacing w:val="-1"/>
                <w:sz w:val="24"/>
              </w:rPr>
              <w:t xml:space="preserve"> </w:t>
            </w:r>
            <w:r>
              <w:rPr>
                <w:b/>
                <w:color w:val="000000"/>
                <w:sz w:val="24"/>
              </w:rPr>
              <w:t>the</w:t>
            </w:r>
            <w:r>
              <w:rPr>
                <w:b/>
                <w:color w:val="000000"/>
                <w:spacing w:val="-2"/>
                <w:sz w:val="24"/>
              </w:rPr>
              <w:t xml:space="preserve"> project</w:t>
            </w:r>
          </w:p>
        </w:tc>
      </w:tr>
      <w:tr w:rsidR="006F47E7" w14:paraId="5F564BB2" w14:textId="77777777" w:rsidTr="002B6874">
        <w:trPr>
          <w:trHeight w:val="250"/>
        </w:trPr>
        <w:tc>
          <w:tcPr>
            <w:tcW w:w="2599" w:type="dxa"/>
            <w:gridSpan w:val="2"/>
            <w:tcBorders>
              <w:top w:val="single" w:sz="8" w:space="0" w:color="4F81BD"/>
              <w:left w:val="single" w:sz="8" w:space="0" w:color="4F81BD"/>
              <w:bottom w:val="single" w:sz="8" w:space="0" w:color="4F81BD"/>
              <w:right w:val="single" w:sz="8" w:space="0" w:color="4F81BD"/>
            </w:tcBorders>
            <w:shd w:val="clear" w:color="auto" w:fill="FFFFFF"/>
          </w:tcPr>
          <w:p w14:paraId="4CCF87D3" w14:textId="77777777" w:rsidR="006F47E7" w:rsidRDefault="00904814">
            <w:pPr>
              <w:pStyle w:val="TableParagraph"/>
              <w:spacing w:line="256" w:lineRule="exact"/>
              <w:ind w:left="107"/>
              <w:rPr>
                <w:color w:val="000000"/>
                <w:sz w:val="24"/>
              </w:rPr>
            </w:pPr>
            <w:r>
              <w:rPr>
                <w:color w:val="000000"/>
                <w:sz w:val="24"/>
              </w:rPr>
              <w:t>Project</w:t>
            </w:r>
            <w:r>
              <w:rPr>
                <w:color w:val="000000"/>
                <w:spacing w:val="-4"/>
                <w:sz w:val="24"/>
              </w:rPr>
              <w:t xml:space="preserve"> </w:t>
            </w:r>
            <w:r>
              <w:rPr>
                <w:color w:val="000000"/>
                <w:sz w:val="24"/>
              </w:rPr>
              <w:t>starting</w:t>
            </w:r>
            <w:r>
              <w:rPr>
                <w:color w:val="000000"/>
                <w:spacing w:val="-1"/>
                <w:sz w:val="24"/>
              </w:rPr>
              <w:t xml:space="preserve"> </w:t>
            </w:r>
            <w:r>
              <w:rPr>
                <w:color w:val="000000"/>
                <w:spacing w:val="-4"/>
                <w:sz w:val="24"/>
              </w:rPr>
              <w:t>date</w:t>
            </w:r>
          </w:p>
        </w:tc>
        <w:tc>
          <w:tcPr>
            <w:tcW w:w="2582" w:type="dxa"/>
            <w:gridSpan w:val="3"/>
            <w:tcBorders>
              <w:top w:val="single" w:sz="8" w:space="0" w:color="4F81BD"/>
              <w:left w:val="single" w:sz="8" w:space="0" w:color="4F81BD"/>
              <w:bottom w:val="single" w:sz="8" w:space="0" w:color="4F81BD"/>
              <w:right w:val="single" w:sz="8" w:space="0" w:color="4F81BD"/>
            </w:tcBorders>
            <w:shd w:val="clear" w:color="auto" w:fill="FFFFFF"/>
          </w:tcPr>
          <w:p w14:paraId="509A94B9" w14:textId="61155CE7" w:rsidR="006F47E7" w:rsidRDefault="009F707D">
            <w:pPr>
              <w:pStyle w:val="TableParagraph"/>
              <w:rPr>
                <w:color w:val="000000"/>
                <w:sz w:val="20"/>
              </w:rPr>
            </w:pPr>
            <w:r>
              <w:rPr>
                <w:color w:val="000000"/>
                <w:sz w:val="20"/>
              </w:rPr>
              <w:t xml:space="preserve"> </w:t>
            </w:r>
          </w:p>
        </w:tc>
        <w:tc>
          <w:tcPr>
            <w:tcW w:w="2357" w:type="dxa"/>
            <w:gridSpan w:val="3"/>
            <w:tcBorders>
              <w:top w:val="single" w:sz="8" w:space="0" w:color="4F81BD"/>
              <w:left w:val="single" w:sz="8" w:space="0" w:color="4F81BD"/>
              <w:bottom w:val="single" w:sz="8" w:space="0" w:color="4F81BD"/>
              <w:right w:val="single" w:sz="8" w:space="0" w:color="4F81BD"/>
            </w:tcBorders>
            <w:shd w:val="clear" w:color="auto" w:fill="FFFFFF"/>
          </w:tcPr>
          <w:p w14:paraId="55486CB3" w14:textId="77777777" w:rsidR="006F47E7" w:rsidRDefault="00904814">
            <w:pPr>
              <w:pStyle w:val="TableParagraph"/>
              <w:spacing w:line="256" w:lineRule="exact"/>
              <w:ind w:left="111"/>
              <w:rPr>
                <w:color w:val="000000"/>
                <w:sz w:val="24"/>
              </w:rPr>
            </w:pPr>
            <w:r>
              <w:rPr>
                <w:color w:val="000000"/>
                <w:sz w:val="24"/>
              </w:rPr>
              <w:t>Project</w:t>
            </w:r>
            <w:r>
              <w:rPr>
                <w:color w:val="000000"/>
                <w:spacing w:val="-4"/>
                <w:sz w:val="24"/>
              </w:rPr>
              <w:t xml:space="preserve"> </w:t>
            </w:r>
            <w:r>
              <w:rPr>
                <w:color w:val="000000"/>
                <w:sz w:val="24"/>
              </w:rPr>
              <w:t>end</w:t>
            </w:r>
            <w:r>
              <w:rPr>
                <w:color w:val="000000"/>
                <w:spacing w:val="-1"/>
                <w:sz w:val="24"/>
              </w:rPr>
              <w:t xml:space="preserve"> </w:t>
            </w:r>
            <w:r>
              <w:rPr>
                <w:color w:val="000000"/>
                <w:spacing w:val="-4"/>
                <w:sz w:val="24"/>
              </w:rPr>
              <w:t>date</w:t>
            </w:r>
          </w:p>
        </w:tc>
        <w:tc>
          <w:tcPr>
            <w:tcW w:w="3060" w:type="dxa"/>
            <w:gridSpan w:val="3"/>
            <w:tcBorders>
              <w:top w:val="single" w:sz="8" w:space="0" w:color="4F81BD"/>
              <w:left w:val="single" w:sz="8" w:space="0" w:color="4F81BD"/>
              <w:bottom w:val="single" w:sz="8" w:space="0" w:color="4F81BD"/>
              <w:right w:val="single" w:sz="8" w:space="0" w:color="4F81BD"/>
            </w:tcBorders>
            <w:shd w:val="clear" w:color="auto" w:fill="FFFFFF"/>
          </w:tcPr>
          <w:p w14:paraId="567EF3A8" w14:textId="0B99E449" w:rsidR="006F47E7" w:rsidRDefault="006F47E7">
            <w:pPr>
              <w:pStyle w:val="TableParagraph"/>
              <w:rPr>
                <w:color w:val="000000"/>
                <w:sz w:val="20"/>
              </w:rPr>
            </w:pPr>
          </w:p>
        </w:tc>
      </w:tr>
      <w:tr w:rsidR="006F47E7" w14:paraId="5E7C5522" w14:textId="77777777" w:rsidTr="002B6874">
        <w:trPr>
          <w:trHeight w:val="288"/>
        </w:trPr>
        <w:tc>
          <w:tcPr>
            <w:tcW w:w="10597" w:type="dxa"/>
            <w:gridSpan w:val="11"/>
            <w:tcBorders>
              <w:top w:val="single" w:sz="8" w:space="0" w:color="4F81BD"/>
              <w:left w:val="single" w:sz="8" w:space="0" w:color="4F81BD"/>
              <w:bottom w:val="single" w:sz="8" w:space="0" w:color="4F81BD"/>
              <w:right w:val="single" w:sz="8" w:space="0" w:color="4F81BD"/>
            </w:tcBorders>
            <w:shd w:val="clear" w:color="auto" w:fill="B8CCE4"/>
          </w:tcPr>
          <w:p w14:paraId="0CA2D970" w14:textId="77777777" w:rsidR="006F47E7" w:rsidRDefault="00904814">
            <w:pPr>
              <w:pStyle w:val="TableParagraph"/>
              <w:spacing w:line="276" w:lineRule="exact"/>
              <w:ind w:left="167"/>
              <w:rPr>
                <w:b/>
                <w:color w:val="000000"/>
                <w:sz w:val="24"/>
              </w:rPr>
            </w:pPr>
            <w:r>
              <w:rPr>
                <w:b/>
                <w:color w:val="000000"/>
                <w:sz w:val="24"/>
              </w:rPr>
              <w:t>4.</w:t>
            </w:r>
            <w:r>
              <w:rPr>
                <w:b/>
                <w:color w:val="000000"/>
                <w:spacing w:val="-2"/>
                <w:sz w:val="24"/>
              </w:rPr>
              <w:t xml:space="preserve"> </w:t>
            </w:r>
            <w:r>
              <w:rPr>
                <w:b/>
                <w:color w:val="000000"/>
                <w:sz w:val="24"/>
              </w:rPr>
              <w:t>Background and</w:t>
            </w:r>
            <w:r>
              <w:rPr>
                <w:b/>
                <w:color w:val="000000"/>
                <w:spacing w:val="-1"/>
                <w:sz w:val="24"/>
              </w:rPr>
              <w:t xml:space="preserve"> </w:t>
            </w:r>
            <w:r>
              <w:rPr>
                <w:b/>
                <w:color w:val="000000"/>
                <w:sz w:val="24"/>
              </w:rPr>
              <w:t>Brief</w:t>
            </w:r>
            <w:r>
              <w:rPr>
                <w:b/>
                <w:color w:val="000000"/>
                <w:spacing w:val="-3"/>
                <w:sz w:val="24"/>
              </w:rPr>
              <w:t xml:space="preserve"> </w:t>
            </w:r>
            <w:r>
              <w:rPr>
                <w:b/>
                <w:color w:val="000000"/>
                <w:sz w:val="24"/>
              </w:rPr>
              <w:t>Review</w:t>
            </w:r>
            <w:r>
              <w:rPr>
                <w:b/>
                <w:color w:val="000000"/>
                <w:spacing w:val="-2"/>
                <w:sz w:val="24"/>
              </w:rPr>
              <w:t xml:space="preserve"> </w:t>
            </w:r>
            <w:r>
              <w:rPr>
                <w:b/>
                <w:color w:val="000000"/>
                <w:sz w:val="24"/>
              </w:rPr>
              <w:t>of</w:t>
            </w:r>
            <w:r>
              <w:rPr>
                <w:b/>
                <w:color w:val="000000"/>
                <w:spacing w:val="-1"/>
                <w:sz w:val="24"/>
              </w:rPr>
              <w:t xml:space="preserve"> </w:t>
            </w:r>
            <w:r>
              <w:rPr>
                <w:b/>
                <w:color w:val="000000"/>
                <w:spacing w:val="-2"/>
                <w:sz w:val="24"/>
              </w:rPr>
              <w:t>Literature:</w:t>
            </w:r>
          </w:p>
        </w:tc>
      </w:tr>
      <w:tr w:rsidR="006F47E7" w14:paraId="5A6E3C2A" w14:textId="77777777" w:rsidTr="002B6874">
        <w:trPr>
          <w:trHeight w:val="1760"/>
        </w:trPr>
        <w:tc>
          <w:tcPr>
            <w:tcW w:w="10597" w:type="dxa"/>
            <w:gridSpan w:val="11"/>
            <w:tcBorders>
              <w:top w:val="single" w:sz="8" w:space="0" w:color="4F81BD"/>
              <w:left w:val="single" w:sz="8" w:space="0" w:color="4F81BD"/>
              <w:bottom w:val="single" w:sz="8" w:space="0" w:color="4F81BD"/>
              <w:right w:val="single" w:sz="8" w:space="0" w:color="4F81BD"/>
            </w:tcBorders>
            <w:shd w:val="clear" w:color="auto" w:fill="FFFFFF"/>
          </w:tcPr>
          <w:p w14:paraId="0246350F" w14:textId="68FAFA04" w:rsidR="006F47E7" w:rsidRDefault="006F47E7" w:rsidP="00253B10">
            <w:pPr>
              <w:widowControl/>
              <w:autoSpaceDE/>
              <w:autoSpaceDN/>
              <w:jc w:val="mediumKashida"/>
              <w:rPr>
                <w:color w:val="000000"/>
                <w:sz w:val="24"/>
              </w:rPr>
            </w:pPr>
          </w:p>
        </w:tc>
      </w:tr>
      <w:tr w:rsidR="006F47E7" w14:paraId="73C5E1EE" w14:textId="77777777" w:rsidTr="002B6874">
        <w:trPr>
          <w:trHeight w:val="288"/>
        </w:trPr>
        <w:tc>
          <w:tcPr>
            <w:tcW w:w="10597" w:type="dxa"/>
            <w:gridSpan w:val="11"/>
            <w:tcBorders>
              <w:top w:val="single" w:sz="8" w:space="0" w:color="4F81BD"/>
              <w:left w:val="single" w:sz="8" w:space="0" w:color="4F81BD"/>
              <w:bottom w:val="single" w:sz="8" w:space="0" w:color="4F81BD"/>
              <w:right w:val="single" w:sz="8" w:space="0" w:color="4F81BD"/>
            </w:tcBorders>
            <w:shd w:val="clear" w:color="auto" w:fill="B8CCE4"/>
          </w:tcPr>
          <w:p w14:paraId="52070E8C" w14:textId="77777777" w:rsidR="006F47E7" w:rsidRDefault="00904814">
            <w:pPr>
              <w:pStyle w:val="TableParagraph"/>
              <w:spacing w:line="275" w:lineRule="exact"/>
              <w:ind w:left="107"/>
              <w:rPr>
                <w:b/>
                <w:color w:val="000000"/>
                <w:sz w:val="24"/>
              </w:rPr>
            </w:pPr>
            <w:r>
              <w:rPr>
                <w:b/>
                <w:color w:val="000000"/>
                <w:sz w:val="24"/>
              </w:rPr>
              <w:t>4.1.</w:t>
            </w:r>
            <w:r>
              <w:rPr>
                <w:b/>
                <w:color w:val="000000"/>
                <w:spacing w:val="-1"/>
                <w:sz w:val="24"/>
              </w:rPr>
              <w:t xml:space="preserve"> </w:t>
            </w:r>
            <w:r>
              <w:rPr>
                <w:b/>
                <w:color w:val="000000"/>
                <w:sz w:val="24"/>
              </w:rPr>
              <w:t>Aims</w:t>
            </w:r>
            <w:r>
              <w:rPr>
                <w:b/>
                <w:color w:val="000000"/>
                <w:spacing w:val="-1"/>
                <w:sz w:val="24"/>
              </w:rPr>
              <w:t xml:space="preserve"> </w:t>
            </w:r>
            <w:r>
              <w:rPr>
                <w:b/>
                <w:color w:val="000000"/>
                <w:sz w:val="24"/>
              </w:rPr>
              <w:t>&amp;</w:t>
            </w:r>
            <w:r>
              <w:rPr>
                <w:b/>
                <w:color w:val="000000"/>
                <w:spacing w:val="-2"/>
                <w:sz w:val="24"/>
              </w:rPr>
              <w:t xml:space="preserve"> </w:t>
            </w:r>
            <w:r>
              <w:rPr>
                <w:b/>
                <w:color w:val="000000"/>
                <w:sz w:val="24"/>
              </w:rPr>
              <w:t xml:space="preserve">objectives: (Maximum 250 </w:t>
            </w:r>
            <w:r>
              <w:rPr>
                <w:b/>
                <w:color w:val="000000"/>
                <w:spacing w:val="-2"/>
                <w:sz w:val="24"/>
              </w:rPr>
              <w:t>words)</w:t>
            </w:r>
          </w:p>
        </w:tc>
      </w:tr>
      <w:tr w:rsidR="006F47E7" w14:paraId="0C11E13F" w14:textId="77777777" w:rsidTr="002B6874">
        <w:trPr>
          <w:trHeight w:val="3754"/>
        </w:trPr>
        <w:tc>
          <w:tcPr>
            <w:tcW w:w="10597" w:type="dxa"/>
            <w:gridSpan w:val="11"/>
            <w:tcBorders>
              <w:top w:val="single" w:sz="8" w:space="0" w:color="4F81BD"/>
              <w:left w:val="single" w:sz="8" w:space="0" w:color="4F81BD"/>
              <w:bottom w:val="single" w:sz="8" w:space="0" w:color="4F81BD"/>
              <w:right w:val="single" w:sz="8" w:space="0" w:color="4F81BD"/>
            </w:tcBorders>
            <w:shd w:val="clear" w:color="auto" w:fill="FFFFFF"/>
          </w:tcPr>
          <w:p w14:paraId="0EDE954A" w14:textId="61CE7B20" w:rsidR="006F47E7" w:rsidRDefault="006F47E7" w:rsidP="00253B10">
            <w:pPr>
              <w:widowControl/>
              <w:autoSpaceDE/>
              <w:autoSpaceDN/>
              <w:jc w:val="mediumKashida"/>
              <w:rPr>
                <w:color w:val="000000"/>
                <w:sz w:val="24"/>
              </w:rPr>
            </w:pPr>
          </w:p>
        </w:tc>
      </w:tr>
      <w:tr w:rsidR="006F47E7" w14:paraId="492B6CDE" w14:textId="77777777" w:rsidTr="002B6874">
        <w:trPr>
          <w:trHeight w:val="290"/>
        </w:trPr>
        <w:tc>
          <w:tcPr>
            <w:tcW w:w="10597" w:type="dxa"/>
            <w:gridSpan w:val="11"/>
            <w:tcBorders>
              <w:top w:val="single" w:sz="8" w:space="0" w:color="4F81BD"/>
              <w:left w:val="single" w:sz="8" w:space="0" w:color="4F81BD"/>
              <w:bottom w:val="single" w:sz="8" w:space="0" w:color="4F81BD"/>
              <w:right w:val="single" w:sz="8" w:space="0" w:color="4F81BD"/>
            </w:tcBorders>
            <w:shd w:val="clear" w:color="auto" w:fill="B8CCE4"/>
          </w:tcPr>
          <w:p w14:paraId="24FAEB8E" w14:textId="77777777" w:rsidR="006F47E7" w:rsidRDefault="00904814">
            <w:pPr>
              <w:pStyle w:val="TableParagraph"/>
              <w:spacing w:line="275" w:lineRule="exact"/>
              <w:ind w:left="107"/>
              <w:rPr>
                <w:b/>
                <w:color w:val="000000"/>
                <w:sz w:val="24"/>
              </w:rPr>
            </w:pPr>
            <w:r>
              <w:rPr>
                <w:b/>
                <w:color w:val="000000"/>
                <w:sz w:val="24"/>
              </w:rPr>
              <w:t>4.2</w:t>
            </w:r>
            <w:r>
              <w:rPr>
                <w:b/>
                <w:color w:val="000000"/>
                <w:spacing w:val="-3"/>
                <w:sz w:val="24"/>
              </w:rPr>
              <w:t xml:space="preserve"> </w:t>
            </w:r>
            <w:r>
              <w:rPr>
                <w:b/>
                <w:color w:val="000000"/>
                <w:sz w:val="24"/>
              </w:rPr>
              <w:t>(Rationale)Why</w:t>
            </w:r>
            <w:r>
              <w:rPr>
                <w:b/>
                <w:color w:val="000000"/>
                <w:spacing w:val="-1"/>
                <w:sz w:val="24"/>
              </w:rPr>
              <w:t xml:space="preserve"> </w:t>
            </w:r>
            <w:r>
              <w:rPr>
                <w:b/>
                <w:color w:val="000000"/>
                <w:sz w:val="24"/>
              </w:rPr>
              <w:t>this</w:t>
            </w:r>
            <w:r>
              <w:rPr>
                <w:b/>
                <w:color w:val="000000"/>
                <w:spacing w:val="-1"/>
                <w:sz w:val="24"/>
              </w:rPr>
              <w:t xml:space="preserve"> </w:t>
            </w:r>
            <w:r>
              <w:rPr>
                <w:b/>
                <w:color w:val="000000"/>
                <w:sz w:val="24"/>
              </w:rPr>
              <w:t>research</w:t>
            </w:r>
            <w:r>
              <w:rPr>
                <w:b/>
                <w:color w:val="000000"/>
                <w:spacing w:val="-1"/>
                <w:sz w:val="24"/>
              </w:rPr>
              <w:t xml:space="preserve"> </w:t>
            </w:r>
            <w:r>
              <w:rPr>
                <w:b/>
                <w:color w:val="000000"/>
                <w:sz w:val="24"/>
              </w:rPr>
              <w:t>is</w:t>
            </w:r>
            <w:r>
              <w:rPr>
                <w:b/>
                <w:color w:val="000000"/>
                <w:spacing w:val="-1"/>
                <w:sz w:val="24"/>
              </w:rPr>
              <w:t xml:space="preserve"> </w:t>
            </w:r>
            <w:r>
              <w:rPr>
                <w:b/>
                <w:color w:val="000000"/>
                <w:sz w:val="24"/>
              </w:rPr>
              <w:t>important</w:t>
            </w:r>
            <w:r>
              <w:rPr>
                <w:b/>
                <w:color w:val="000000"/>
                <w:spacing w:val="-1"/>
                <w:sz w:val="24"/>
              </w:rPr>
              <w:t xml:space="preserve"> </w:t>
            </w:r>
            <w:r>
              <w:rPr>
                <w:b/>
                <w:color w:val="000000"/>
                <w:sz w:val="24"/>
              </w:rPr>
              <w:t>and</w:t>
            </w:r>
            <w:r>
              <w:rPr>
                <w:b/>
                <w:color w:val="000000"/>
                <w:spacing w:val="1"/>
                <w:sz w:val="24"/>
              </w:rPr>
              <w:t xml:space="preserve"> </w:t>
            </w:r>
            <w:r>
              <w:rPr>
                <w:b/>
                <w:color w:val="000000"/>
                <w:sz w:val="24"/>
              </w:rPr>
              <w:t>how</w:t>
            </w:r>
            <w:r>
              <w:rPr>
                <w:b/>
                <w:color w:val="000000"/>
                <w:spacing w:val="-1"/>
                <w:sz w:val="24"/>
              </w:rPr>
              <w:t xml:space="preserve"> </w:t>
            </w:r>
            <w:r>
              <w:rPr>
                <w:b/>
                <w:color w:val="000000"/>
                <w:sz w:val="24"/>
              </w:rPr>
              <w:t>it</w:t>
            </w:r>
            <w:r>
              <w:rPr>
                <w:b/>
                <w:color w:val="000000"/>
                <w:spacing w:val="-2"/>
                <w:sz w:val="24"/>
              </w:rPr>
              <w:t xml:space="preserve"> </w:t>
            </w:r>
            <w:r>
              <w:rPr>
                <w:b/>
                <w:color w:val="000000"/>
                <w:sz w:val="24"/>
              </w:rPr>
              <w:t>will</w:t>
            </w:r>
            <w:r>
              <w:rPr>
                <w:b/>
                <w:color w:val="000000"/>
                <w:spacing w:val="-1"/>
                <w:sz w:val="24"/>
              </w:rPr>
              <w:t xml:space="preserve"> </w:t>
            </w:r>
            <w:r>
              <w:rPr>
                <w:b/>
                <w:color w:val="000000"/>
                <w:sz w:val="24"/>
              </w:rPr>
              <w:t>add</w:t>
            </w:r>
            <w:r>
              <w:rPr>
                <w:b/>
                <w:color w:val="000000"/>
                <w:spacing w:val="-1"/>
                <w:sz w:val="24"/>
              </w:rPr>
              <w:t xml:space="preserve"> </w:t>
            </w:r>
            <w:r>
              <w:rPr>
                <w:b/>
                <w:color w:val="000000"/>
                <w:sz w:val="24"/>
              </w:rPr>
              <w:t>to</w:t>
            </w:r>
            <w:r>
              <w:rPr>
                <w:b/>
                <w:color w:val="000000"/>
                <w:spacing w:val="-1"/>
                <w:sz w:val="24"/>
              </w:rPr>
              <w:t xml:space="preserve"> </w:t>
            </w:r>
            <w:r>
              <w:rPr>
                <w:b/>
                <w:color w:val="000000"/>
                <w:sz w:val="24"/>
              </w:rPr>
              <w:t xml:space="preserve">existing </w:t>
            </w:r>
            <w:r>
              <w:rPr>
                <w:b/>
                <w:color w:val="000000"/>
                <w:spacing w:val="-2"/>
                <w:sz w:val="24"/>
              </w:rPr>
              <w:t>knowledge:</w:t>
            </w:r>
          </w:p>
        </w:tc>
      </w:tr>
      <w:tr w:rsidR="006F47E7" w14:paraId="6B55E5FE" w14:textId="77777777" w:rsidTr="002B6874">
        <w:trPr>
          <w:trHeight w:val="1506"/>
        </w:trPr>
        <w:tc>
          <w:tcPr>
            <w:tcW w:w="10597" w:type="dxa"/>
            <w:gridSpan w:val="11"/>
            <w:tcBorders>
              <w:top w:val="single" w:sz="8" w:space="0" w:color="4F81BD"/>
              <w:left w:val="single" w:sz="8" w:space="0" w:color="4F81BD"/>
              <w:bottom w:val="single" w:sz="8" w:space="0" w:color="4F81BD"/>
              <w:right w:val="single" w:sz="8" w:space="0" w:color="4F81BD"/>
            </w:tcBorders>
            <w:shd w:val="clear" w:color="auto" w:fill="FFFFFF"/>
          </w:tcPr>
          <w:p w14:paraId="21FC6907" w14:textId="543FA8DF" w:rsidR="002B6874" w:rsidRDefault="002B6874">
            <w:pPr>
              <w:pStyle w:val="TableParagraph"/>
              <w:rPr>
                <w:color w:val="000000"/>
                <w:sz w:val="24"/>
              </w:rPr>
            </w:pPr>
          </w:p>
        </w:tc>
      </w:tr>
      <w:tr w:rsidR="006F47E7" w14:paraId="17A86F75" w14:textId="77777777" w:rsidTr="002B6874">
        <w:trPr>
          <w:trHeight w:val="288"/>
        </w:trPr>
        <w:tc>
          <w:tcPr>
            <w:tcW w:w="10597" w:type="dxa"/>
            <w:gridSpan w:val="11"/>
            <w:tcBorders>
              <w:top w:val="single" w:sz="8" w:space="0" w:color="4F81BD"/>
              <w:left w:val="single" w:sz="8" w:space="0" w:color="4F81BD"/>
              <w:bottom w:val="single" w:sz="8" w:space="0" w:color="4F81BD"/>
              <w:right w:val="single" w:sz="8" w:space="0" w:color="4F81BD"/>
            </w:tcBorders>
            <w:shd w:val="clear" w:color="auto" w:fill="B8CCE4"/>
          </w:tcPr>
          <w:p w14:paraId="596520CE" w14:textId="77777777" w:rsidR="006F47E7" w:rsidRDefault="00904814">
            <w:pPr>
              <w:pStyle w:val="TableParagraph"/>
              <w:spacing w:line="275" w:lineRule="exact"/>
              <w:ind w:left="167"/>
              <w:rPr>
                <w:b/>
                <w:color w:val="000000"/>
                <w:sz w:val="24"/>
              </w:rPr>
            </w:pPr>
            <w:r>
              <w:rPr>
                <w:b/>
                <w:color w:val="000000"/>
                <w:sz w:val="24"/>
              </w:rPr>
              <w:t>5.</w:t>
            </w:r>
            <w:r>
              <w:rPr>
                <w:b/>
                <w:color w:val="000000"/>
                <w:spacing w:val="-2"/>
                <w:sz w:val="24"/>
              </w:rPr>
              <w:t xml:space="preserve"> Design</w:t>
            </w:r>
          </w:p>
        </w:tc>
      </w:tr>
      <w:tr w:rsidR="006F47E7" w14:paraId="59D84FF7" w14:textId="77777777" w:rsidTr="002B6874">
        <w:trPr>
          <w:trHeight w:val="578"/>
        </w:trPr>
        <w:tc>
          <w:tcPr>
            <w:tcW w:w="1202" w:type="dxa"/>
            <w:tcBorders>
              <w:top w:val="single" w:sz="8" w:space="0" w:color="4F81BD"/>
              <w:left w:val="single" w:sz="8" w:space="0" w:color="4F81BD"/>
              <w:bottom w:val="single" w:sz="8" w:space="0" w:color="4F81BD"/>
              <w:right w:val="single" w:sz="8" w:space="0" w:color="4F81BD"/>
            </w:tcBorders>
            <w:shd w:val="clear" w:color="auto" w:fill="FFFFFF"/>
          </w:tcPr>
          <w:p w14:paraId="33C88F35" w14:textId="77777777" w:rsidR="006F47E7" w:rsidRDefault="00904814">
            <w:pPr>
              <w:pStyle w:val="TableParagraph"/>
              <w:spacing w:line="275" w:lineRule="exact"/>
              <w:ind w:left="273"/>
              <w:rPr>
                <w:color w:val="000000"/>
                <w:sz w:val="24"/>
              </w:rPr>
            </w:pPr>
            <w:r>
              <w:rPr>
                <w:color w:val="000000"/>
                <w:spacing w:val="-2"/>
                <w:sz w:val="24"/>
              </w:rPr>
              <w:t>Specify</w:t>
            </w:r>
          </w:p>
        </w:tc>
        <w:tc>
          <w:tcPr>
            <w:tcW w:w="9394" w:type="dxa"/>
            <w:gridSpan w:val="10"/>
            <w:tcBorders>
              <w:top w:val="single" w:sz="8" w:space="0" w:color="4F81BD"/>
              <w:left w:val="single" w:sz="8" w:space="0" w:color="4F81BD"/>
              <w:bottom w:val="single" w:sz="8" w:space="0" w:color="4F81BD"/>
              <w:right w:val="single" w:sz="8" w:space="0" w:color="4F81BD"/>
            </w:tcBorders>
            <w:shd w:val="clear" w:color="auto" w:fill="FFFFFF"/>
          </w:tcPr>
          <w:p w14:paraId="302AA478" w14:textId="77777777" w:rsidR="006F47E7" w:rsidRDefault="006F47E7">
            <w:pPr>
              <w:pStyle w:val="TableParagraph"/>
              <w:rPr>
                <w:color w:val="000000"/>
                <w:sz w:val="24"/>
              </w:rPr>
            </w:pPr>
          </w:p>
          <w:p w14:paraId="6EF45C9E" w14:textId="77777777" w:rsidR="002B6874" w:rsidRDefault="002B6874">
            <w:pPr>
              <w:pStyle w:val="TableParagraph"/>
              <w:rPr>
                <w:color w:val="000000"/>
                <w:sz w:val="24"/>
              </w:rPr>
            </w:pPr>
          </w:p>
          <w:p w14:paraId="2F920F1D" w14:textId="77777777" w:rsidR="002B6874" w:rsidRDefault="002B6874">
            <w:pPr>
              <w:pStyle w:val="TableParagraph"/>
              <w:rPr>
                <w:color w:val="000000"/>
                <w:sz w:val="24"/>
              </w:rPr>
            </w:pPr>
          </w:p>
          <w:p w14:paraId="115A8CCD" w14:textId="77777777" w:rsidR="002B6874" w:rsidRDefault="002B6874">
            <w:pPr>
              <w:pStyle w:val="TableParagraph"/>
              <w:rPr>
                <w:color w:val="000000"/>
                <w:sz w:val="24"/>
              </w:rPr>
            </w:pPr>
          </w:p>
        </w:tc>
      </w:tr>
    </w:tbl>
    <w:p w14:paraId="5A80991C" w14:textId="77777777" w:rsidR="006F47E7" w:rsidRDefault="006F47E7">
      <w:pPr>
        <w:pStyle w:val="TableParagraph"/>
        <w:rPr>
          <w:sz w:val="24"/>
        </w:rPr>
        <w:sectPr w:rsidR="006F47E7">
          <w:pgSz w:w="12240" w:h="15840"/>
          <w:pgMar w:top="2140" w:right="360" w:bottom="860" w:left="360" w:header="283" w:footer="670" w:gutter="0"/>
          <w:cols w:space="720"/>
        </w:sectPr>
      </w:pPr>
    </w:p>
    <w:tbl>
      <w:tblPr>
        <w:tblW w:w="0" w:type="auto"/>
        <w:tblInd w:w="651"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441"/>
        <w:gridCol w:w="2199"/>
        <w:gridCol w:w="391"/>
        <w:gridCol w:w="212"/>
        <w:gridCol w:w="265"/>
        <w:gridCol w:w="1038"/>
        <w:gridCol w:w="436"/>
        <w:gridCol w:w="270"/>
        <w:gridCol w:w="870"/>
        <w:gridCol w:w="721"/>
        <w:gridCol w:w="235"/>
        <w:gridCol w:w="341"/>
        <w:gridCol w:w="147"/>
        <w:gridCol w:w="452"/>
        <w:gridCol w:w="2617"/>
      </w:tblGrid>
      <w:tr w:rsidR="006F47E7" w14:paraId="21CB010B" w14:textId="77777777">
        <w:trPr>
          <w:trHeight w:val="383"/>
        </w:trPr>
        <w:tc>
          <w:tcPr>
            <w:tcW w:w="10635" w:type="dxa"/>
            <w:gridSpan w:val="15"/>
            <w:tcBorders>
              <w:top w:val="single" w:sz="8" w:space="0" w:color="4F81BD"/>
              <w:left w:val="single" w:sz="8" w:space="0" w:color="4F81BD"/>
              <w:bottom w:val="single" w:sz="18" w:space="0" w:color="FFFFFF"/>
              <w:right w:val="single" w:sz="8" w:space="0" w:color="4F81BD"/>
            </w:tcBorders>
            <w:shd w:val="clear" w:color="auto" w:fill="4F81BD"/>
          </w:tcPr>
          <w:p w14:paraId="127EB3F9" w14:textId="77777777" w:rsidR="006F47E7" w:rsidRDefault="00904814">
            <w:pPr>
              <w:pStyle w:val="TableParagraph"/>
              <w:spacing w:before="1"/>
              <w:ind w:left="190"/>
              <w:rPr>
                <w:b/>
                <w:color w:val="FFFFFF"/>
                <w:sz w:val="24"/>
              </w:rPr>
            </w:pPr>
            <w:r>
              <w:rPr>
                <w:b/>
                <w:color w:val="FFFFFF"/>
                <w:sz w:val="24"/>
              </w:rPr>
              <w:lastRenderedPageBreak/>
              <w:t xml:space="preserve">6. </w:t>
            </w:r>
            <w:r>
              <w:rPr>
                <w:b/>
                <w:color w:val="FFFFFF"/>
                <w:spacing w:val="-2"/>
                <w:sz w:val="24"/>
              </w:rPr>
              <w:t>Subjects:</w:t>
            </w:r>
          </w:p>
        </w:tc>
      </w:tr>
      <w:tr w:rsidR="006F47E7" w14:paraId="3C54FBF6" w14:textId="77777777">
        <w:trPr>
          <w:trHeight w:val="275"/>
        </w:trPr>
        <w:tc>
          <w:tcPr>
            <w:tcW w:w="10635" w:type="dxa"/>
            <w:gridSpan w:val="15"/>
            <w:tcBorders>
              <w:top w:val="single" w:sz="18" w:space="0" w:color="FFFFFF"/>
              <w:left w:val="single" w:sz="8" w:space="0" w:color="4F81BD"/>
              <w:bottom w:val="single" w:sz="8" w:space="0" w:color="4F81BD"/>
              <w:right w:val="single" w:sz="8" w:space="0" w:color="4F81BD"/>
            </w:tcBorders>
            <w:shd w:val="clear" w:color="auto" w:fill="B8CCE4"/>
          </w:tcPr>
          <w:p w14:paraId="03F3D592" w14:textId="77777777" w:rsidR="006F47E7" w:rsidRDefault="00904814">
            <w:pPr>
              <w:pStyle w:val="TableParagraph"/>
              <w:spacing w:line="256" w:lineRule="exact"/>
              <w:ind w:left="610"/>
              <w:rPr>
                <w:b/>
                <w:color w:val="000000"/>
                <w:sz w:val="24"/>
              </w:rPr>
            </w:pPr>
            <w:r>
              <w:rPr>
                <w:b/>
                <w:color w:val="000000"/>
                <w:sz w:val="24"/>
              </w:rPr>
              <w:t>6.1.</w:t>
            </w:r>
            <w:r>
              <w:rPr>
                <w:b/>
                <w:color w:val="000000"/>
                <w:spacing w:val="-2"/>
                <w:sz w:val="24"/>
              </w:rPr>
              <w:t xml:space="preserve"> </w:t>
            </w:r>
            <w:r>
              <w:rPr>
                <w:b/>
                <w:color w:val="000000"/>
                <w:sz w:val="24"/>
              </w:rPr>
              <w:t>Your</w:t>
            </w:r>
            <w:r>
              <w:rPr>
                <w:b/>
                <w:color w:val="000000"/>
                <w:spacing w:val="-1"/>
                <w:sz w:val="24"/>
              </w:rPr>
              <w:t xml:space="preserve"> </w:t>
            </w:r>
            <w:r>
              <w:rPr>
                <w:b/>
                <w:color w:val="000000"/>
                <w:sz w:val="24"/>
              </w:rPr>
              <w:t>subject</w:t>
            </w:r>
            <w:r>
              <w:rPr>
                <w:b/>
                <w:color w:val="000000"/>
                <w:spacing w:val="-1"/>
                <w:sz w:val="24"/>
              </w:rPr>
              <w:t xml:space="preserve"> </w:t>
            </w:r>
            <w:r>
              <w:rPr>
                <w:b/>
                <w:color w:val="000000"/>
                <w:sz w:val="24"/>
              </w:rPr>
              <w:t>/ participants</w:t>
            </w:r>
            <w:r>
              <w:rPr>
                <w:b/>
                <w:color w:val="000000"/>
                <w:spacing w:val="-1"/>
                <w:sz w:val="24"/>
              </w:rPr>
              <w:t xml:space="preserve"> </w:t>
            </w:r>
            <w:r>
              <w:rPr>
                <w:b/>
                <w:color w:val="000000"/>
                <w:spacing w:val="-4"/>
                <w:sz w:val="24"/>
              </w:rPr>
              <w:t>are:</w:t>
            </w:r>
          </w:p>
        </w:tc>
      </w:tr>
      <w:tr w:rsidR="006F47E7" w14:paraId="0E283082" w14:textId="77777777">
        <w:trPr>
          <w:trHeight w:val="554"/>
        </w:trPr>
        <w:tc>
          <w:tcPr>
            <w:tcW w:w="441" w:type="dxa"/>
            <w:tcBorders>
              <w:top w:val="single" w:sz="8" w:space="0" w:color="4F81BD"/>
              <w:left w:val="single" w:sz="8" w:space="0" w:color="4F81BD"/>
              <w:bottom w:val="single" w:sz="8" w:space="0" w:color="4F81BD"/>
              <w:right w:val="single" w:sz="8" w:space="0" w:color="4F81BD"/>
            </w:tcBorders>
            <w:shd w:val="clear" w:color="auto" w:fill="FFFFFF"/>
          </w:tcPr>
          <w:p w14:paraId="2352CF81" w14:textId="77777777" w:rsidR="006F47E7" w:rsidRDefault="006F47E7">
            <w:pPr>
              <w:pStyle w:val="TableParagraph"/>
              <w:spacing w:before="1"/>
              <w:rPr>
                <w:b/>
                <w:color w:val="000000"/>
                <w:sz w:val="10"/>
              </w:rPr>
            </w:pPr>
          </w:p>
          <w:p w14:paraId="3AEF581D" w14:textId="293E6248" w:rsidR="006F47E7" w:rsidRDefault="00904814">
            <w:pPr>
              <w:pStyle w:val="TableParagraph"/>
              <w:ind w:left="71" w:right="-44"/>
              <w:rPr>
                <w:color w:val="000000"/>
                <w:sz w:val="20"/>
              </w:rPr>
            </w:pPr>
            <w:r>
              <w:rPr>
                <w:noProof/>
                <w:color w:val="000000"/>
                <w:sz w:val="20"/>
              </w:rPr>
              <w:drawing>
                <wp:inline distT="0" distB="0" distL="0" distR="0" wp14:anchorId="5074B2C5" wp14:editId="594D33E1">
                  <wp:extent cx="227965" cy="228600"/>
                  <wp:effectExtent l="0" t="0" r="635" b="0"/>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228599" cy="228600"/>
                          </a:xfrm>
                          <a:prstGeom prst="rect">
                            <a:avLst/>
                          </a:prstGeom>
                        </pic:spPr>
                      </pic:pic>
                    </a:graphicData>
                  </a:graphic>
                </wp:inline>
              </w:drawing>
            </w:r>
          </w:p>
        </w:tc>
        <w:tc>
          <w:tcPr>
            <w:tcW w:w="2199" w:type="dxa"/>
            <w:tcBorders>
              <w:top w:val="single" w:sz="8" w:space="0" w:color="4F81BD"/>
              <w:left w:val="single" w:sz="8" w:space="0" w:color="4F81BD"/>
              <w:bottom w:val="single" w:sz="8" w:space="0" w:color="4F81BD"/>
              <w:right w:val="single" w:sz="8" w:space="0" w:color="4F81BD"/>
            </w:tcBorders>
            <w:shd w:val="clear" w:color="auto" w:fill="FFFFFF"/>
          </w:tcPr>
          <w:p w14:paraId="0B14189F" w14:textId="77777777" w:rsidR="006F47E7" w:rsidRDefault="00904814">
            <w:pPr>
              <w:pStyle w:val="TableParagraph"/>
              <w:spacing w:before="1"/>
              <w:ind w:left="138"/>
              <w:rPr>
                <w:color w:val="000000"/>
                <w:sz w:val="24"/>
              </w:rPr>
            </w:pPr>
            <w:r>
              <w:rPr>
                <w:color w:val="000000"/>
                <w:sz w:val="24"/>
              </w:rPr>
              <w:t>Human;</w:t>
            </w:r>
            <w:r>
              <w:rPr>
                <w:color w:val="000000"/>
                <w:spacing w:val="-2"/>
                <w:sz w:val="24"/>
              </w:rPr>
              <w:t xml:space="preserve"> Specify</w:t>
            </w:r>
          </w:p>
        </w:tc>
        <w:tc>
          <w:tcPr>
            <w:tcW w:w="2342" w:type="dxa"/>
            <w:gridSpan w:val="5"/>
            <w:tcBorders>
              <w:top w:val="single" w:sz="8" w:space="0" w:color="4F81BD"/>
              <w:left w:val="single" w:sz="8" w:space="0" w:color="4F81BD"/>
              <w:bottom w:val="single" w:sz="8" w:space="0" w:color="4F81BD"/>
              <w:right w:val="single" w:sz="8" w:space="0" w:color="4F81BD"/>
            </w:tcBorders>
            <w:shd w:val="clear" w:color="auto" w:fill="FFFFFF"/>
          </w:tcPr>
          <w:p w14:paraId="1D013533" w14:textId="77777777" w:rsidR="006F47E7" w:rsidRDefault="006F47E7">
            <w:pPr>
              <w:pStyle w:val="TableParagraph"/>
              <w:rPr>
                <w:color w:val="000000"/>
              </w:rPr>
            </w:pPr>
          </w:p>
        </w:tc>
        <w:tc>
          <w:tcPr>
            <w:tcW w:w="270" w:type="dxa"/>
            <w:tcBorders>
              <w:top w:val="single" w:sz="8" w:space="0" w:color="4F81BD"/>
              <w:left w:val="single" w:sz="8" w:space="0" w:color="4F81BD"/>
              <w:bottom w:val="single" w:sz="8" w:space="0" w:color="4F81BD"/>
              <w:right w:val="single" w:sz="8" w:space="0" w:color="4F81BD"/>
            </w:tcBorders>
            <w:shd w:val="clear" w:color="auto" w:fill="FFFFFF"/>
          </w:tcPr>
          <w:p w14:paraId="5262AA29" w14:textId="77777777" w:rsidR="006F47E7" w:rsidRDefault="006F47E7">
            <w:pPr>
              <w:pStyle w:val="TableParagraph"/>
              <w:rPr>
                <w:color w:val="000000"/>
              </w:rPr>
            </w:pPr>
          </w:p>
        </w:tc>
        <w:tc>
          <w:tcPr>
            <w:tcW w:w="870" w:type="dxa"/>
            <w:tcBorders>
              <w:top w:val="single" w:sz="8" w:space="0" w:color="4F81BD"/>
              <w:left w:val="single" w:sz="8" w:space="0" w:color="4F81BD"/>
              <w:bottom w:val="single" w:sz="8" w:space="0" w:color="4F81BD"/>
              <w:right w:val="single" w:sz="8" w:space="0" w:color="4F81BD"/>
            </w:tcBorders>
            <w:shd w:val="clear" w:color="auto" w:fill="FFFFFF"/>
          </w:tcPr>
          <w:p w14:paraId="2E26CF6C" w14:textId="77777777" w:rsidR="006F47E7" w:rsidRDefault="006F47E7">
            <w:pPr>
              <w:pStyle w:val="TableParagraph"/>
              <w:spacing w:before="3"/>
              <w:rPr>
                <w:b/>
                <w:color w:val="000000"/>
                <w:sz w:val="9"/>
              </w:rPr>
            </w:pPr>
          </w:p>
          <w:p w14:paraId="21F0249F" w14:textId="77777777" w:rsidR="006F47E7" w:rsidRDefault="00904814">
            <w:pPr>
              <w:pStyle w:val="TableParagraph"/>
              <w:ind w:left="216"/>
              <w:rPr>
                <w:color w:val="000000"/>
                <w:sz w:val="20"/>
              </w:rPr>
            </w:pPr>
            <w:r>
              <w:rPr>
                <w:noProof/>
                <w:color w:val="000000"/>
                <w:sz w:val="20"/>
              </w:rPr>
              <w:drawing>
                <wp:inline distT="0" distB="0" distL="0" distR="0" wp14:anchorId="665998CB" wp14:editId="164796EA">
                  <wp:extent cx="228600" cy="228600"/>
                  <wp:effectExtent l="0" t="0" r="0" b="0"/>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228600" cy="228600"/>
                          </a:xfrm>
                          <a:prstGeom prst="rect">
                            <a:avLst/>
                          </a:prstGeom>
                        </pic:spPr>
                      </pic:pic>
                    </a:graphicData>
                  </a:graphic>
                </wp:inline>
              </w:drawing>
            </w:r>
          </w:p>
        </w:tc>
        <w:tc>
          <w:tcPr>
            <w:tcW w:w="1896" w:type="dxa"/>
            <w:gridSpan w:val="5"/>
            <w:tcBorders>
              <w:top w:val="single" w:sz="8" w:space="0" w:color="4F81BD"/>
              <w:left w:val="single" w:sz="8" w:space="0" w:color="4F81BD"/>
              <w:bottom w:val="single" w:sz="8" w:space="0" w:color="4F81BD"/>
              <w:right w:val="single" w:sz="8" w:space="0" w:color="4F81BD"/>
            </w:tcBorders>
            <w:shd w:val="clear" w:color="auto" w:fill="FFFFFF"/>
          </w:tcPr>
          <w:p w14:paraId="14B9BF0E" w14:textId="77777777" w:rsidR="006F47E7" w:rsidRDefault="00904814">
            <w:pPr>
              <w:pStyle w:val="TableParagraph"/>
              <w:spacing w:before="1"/>
              <w:ind w:left="122"/>
              <w:rPr>
                <w:color w:val="000000"/>
                <w:sz w:val="24"/>
              </w:rPr>
            </w:pPr>
            <w:r>
              <w:rPr>
                <w:color w:val="000000"/>
                <w:sz w:val="24"/>
              </w:rPr>
              <w:t xml:space="preserve">Animal; </w:t>
            </w:r>
            <w:r>
              <w:rPr>
                <w:color w:val="000000"/>
                <w:spacing w:val="-2"/>
                <w:sz w:val="24"/>
              </w:rPr>
              <w:t>Specify</w:t>
            </w:r>
          </w:p>
        </w:tc>
        <w:tc>
          <w:tcPr>
            <w:tcW w:w="2617" w:type="dxa"/>
            <w:tcBorders>
              <w:top w:val="single" w:sz="8" w:space="0" w:color="4F81BD"/>
              <w:left w:val="single" w:sz="8" w:space="0" w:color="4F81BD"/>
              <w:bottom w:val="single" w:sz="8" w:space="0" w:color="4F81BD"/>
              <w:right w:val="single" w:sz="8" w:space="0" w:color="4F81BD"/>
            </w:tcBorders>
            <w:shd w:val="clear" w:color="auto" w:fill="FFFFFF"/>
          </w:tcPr>
          <w:p w14:paraId="34E34704" w14:textId="77777777" w:rsidR="006F47E7" w:rsidRDefault="006F47E7">
            <w:pPr>
              <w:pStyle w:val="TableParagraph"/>
              <w:rPr>
                <w:color w:val="000000"/>
              </w:rPr>
            </w:pPr>
          </w:p>
        </w:tc>
      </w:tr>
      <w:tr w:rsidR="006F47E7" w14:paraId="6A6AF126" w14:textId="77777777">
        <w:trPr>
          <w:trHeight w:val="275"/>
        </w:trPr>
        <w:tc>
          <w:tcPr>
            <w:tcW w:w="441" w:type="dxa"/>
            <w:tcBorders>
              <w:top w:val="single" w:sz="8" w:space="0" w:color="4F81BD"/>
              <w:left w:val="single" w:sz="8" w:space="0" w:color="4F81BD"/>
              <w:bottom w:val="single" w:sz="8" w:space="0" w:color="4F81BD"/>
              <w:right w:val="single" w:sz="8" w:space="0" w:color="4F81BD"/>
            </w:tcBorders>
            <w:shd w:val="clear" w:color="auto" w:fill="B8CCE4"/>
          </w:tcPr>
          <w:p w14:paraId="36D9ACB7" w14:textId="77777777" w:rsidR="006F47E7" w:rsidRDefault="00904814">
            <w:pPr>
              <w:pStyle w:val="TableParagraph"/>
              <w:ind w:left="115"/>
              <w:rPr>
                <w:color w:val="000000"/>
                <w:sz w:val="20"/>
              </w:rPr>
            </w:pPr>
            <w:r>
              <w:rPr>
                <w:noProof/>
                <w:color w:val="000000"/>
                <w:sz w:val="20"/>
              </w:rPr>
              <w:drawing>
                <wp:inline distT="0" distB="0" distL="0" distR="0" wp14:anchorId="53754973" wp14:editId="558FB4B1">
                  <wp:extent cx="172085" cy="171450"/>
                  <wp:effectExtent l="0" t="0" r="0" b="0"/>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172093" cy="171450"/>
                          </a:xfrm>
                          <a:prstGeom prst="rect">
                            <a:avLst/>
                          </a:prstGeom>
                        </pic:spPr>
                      </pic:pic>
                    </a:graphicData>
                  </a:graphic>
                </wp:inline>
              </w:drawing>
            </w:r>
          </w:p>
        </w:tc>
        <w:tc>
          <w:tcPr>
            <w:tcW w:w="2199" w:type="dxa"/>
            <w:tcBorders>
              <w:top w:val="single" w:sz="8" w:space="0" w:color="4F81BD"/>
              <w:left w:val="single" w:sz="8" w:space="0" w:color="4F81BD"/>
              <w:bottom w:val="single" w:sz="8" w:space="0" w:color="4F81BD"/>
              <w:right w:val="single" w:sz="8" w:space="0" w:color="4F81BD"/>
            </w:tcBorders>
            <w:shd w:val="clear" w:color="auto" w:fill="B8CCE4"/>
          </w:tcPr>
          <w:p w14:paraId="57C3B8E1" w14:textId="77777777" w:rsidR="006F47E7" w:rsidRDefault="00904814">
            <w:pPr>
              <w:pStyle w:val="TableParagraph"/>
              <w:spacing w:line="256" w:lineRule="exact"/>
              <w:ind w:left="138"/>
              <w:rPr>
                <w:color w:val="000000"/>
                <w:sz w:val="24"/>
              </w:rPr>
            </w:pPr>
            <w:r>
              <w:rPr>
                <w:color w:val="000000"/>
                <w:sz w:val="24"/>
              </w:rPr>
              <w:t>Records</w:t>
            </w:r>
            <w:r>
              <w:rPr>
                <w:color w:val="000000"/>
                <w:spacing w:val="-4"/>
                <w:sz w:val="24"/>
              </w:rPr>
              <w:t xml:space="preserve"> </w:t>
            </w:r>
            <w:r>
              <w:rPr>
                <w:color w:val="000000"/>
                <w:sz w:val="24"/>
              </w:rPr>
              <w:t>or</w:t>
            </w:r>
            <w:r>
              <w:rPr>
                <w:color w:val="000000"/>
                <w:spacing w:val="-2"/>
                <w:sz w:val="24"/>
              </w:rPr>
              <w:t xml:space="preserve"> </w:t>
            </w:r>
            <w:r>
              <w:rPr>
                <w:color w:val="000000"/>
                <w:spacing w:val="-4"/>
                <w:sz w:val="24"/>
              </w:rPr>
              <w:t>data</w:t>
            </w:r>
          </w:p>
        </w:tc>
        <w:tc>
          <w:tcPr>
            <w:tcW w:w="603" w:type="dxa"/>
            <w:gridSpan w:val="2"/>
            <w:tcBorders>
              <w:top w:val="single" w:sz="8" w:space="0" w:color="4F81BD"/>
              <w:left w:val="single" w:sz="8" w:space="0" w:color="4F81BD"/>
              <w:bottom w:val="single" w:sz="8" w:space="0" w:color="4F81BD"/>
              <w:right w:val="single" w:sz="8" w:space="0" w:color="4F81BD"/>
            </w:tcBorders>
            <w:shd w:val="clear" w:color="auto" w:fill="B8CCE4"/>
          </w:tcPr>
          <w:p w14:paraId="0A9865C2" w14:textId="77777777" w:rsidR="006F47E7" w:rsidRDefault="00904814">
            <w:pPr>
              <w:pStyle w:val="TableParagraph"/>
              <w:ind w:left="208"/>
              <w:rPr>
                <w:color w:val="000000"/>
                <w:sz w:val="20"/>
              </w:rPr>
            </w:pPr>
            <w:r>
              <w:rPr>
                <w:noProof/>
                <w:color w:val="000000"/>
                <w:sz w:val="20"/>
              </w:rPr>
              <w:drawing>
                <wp:inline distT="0" distB="0" distL="0" distR="0" wp14:anchorId="0513C412" wp14:editId="62558AE1">
                  <wp:extent cx="187960" cy="1714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188141" cy="171830"/>
                          </a:xfrm>
                          <a:prstGeom prst="rect">
                            <a:avLst/>
                          </a:prstGeom>
                        </pic:spPr>
                      </pic:pic>
                    </a:graphicData>
                  </a:graphic>
                </wp:inline>
              </w:drawing>
            </w:r>
          </w:p>
        </w:tc>
        <w:tc>
          <w:tcPr>
            <w:tcW w:w="2009" w:type="dxa"/>
            <w:gridSpan w:val="4"/>
            <w:tcBorders>
              <w:top w:val="single" w:sz="8" w:space="0" w:color="4F81BD"/>
              <w:left w:val="single" w:sz="8" w:space="0" w:color="4F81BD"/>
              <w:bottom w:val="single" w:sz="8" w:space="0" w:color="4F81BD"/>
              <w:right w:val="single" w:sz="8" w:space="0" w:color="4F81BD"/>
            </w:tcBorders>
            <w:shd w:val="clear" w:color="auto" w:fill="B8CCE4"/>
          </w:tcPr>
          <w:p w14:paraId="13848B09" w14:textId="77777777" w:rsidR="006F47E7" w:rsidRDefault="00904814">
            <w:pPr>
              <w:pStyle w:val="TableParagraph"/>
              <w:spacing w:line="256" w:lineRule="exact"/>
              <w:ind w:left="128"/>
              <w:rPr>
                <w:color w:val="000000"/>
                <w:sz w:val="24"/>
              </w:rPr>
            </w:pPr>
            <w:r>
              <w:rPr>
                <w:color w:val="000000"/>
                <w:sz w:val="24"/>
              </w:rPr>
              <w:t>Others;</w:t>
            </w:r>
            <w:r>
              <w:rPr>
                <w:color w:val="000000"/>
                <w:spacing w:val="-5"/>
                <w:sz w:val="24"/>
              </w:rPr>
              <w:t xml:space="preserve"> </w:t>
            </w:r>
            <w:r>
              <w:rPr>
                <w:color w:val="000000"/>
                <w:spacing w:val="-2"/>
                <w:sz w:val="24"/>
              </w:rPr>
              <w:t>specify</w:t>
            </w:r>
          </w:p>
        </w:tc>
        <w:tc>
          <w:tcPr>
            <w:tcW w:w="5383" w:type="dxa"/>
            <w:gridSpan w:val="7"/>
            <w:tcBorders>
              <w:top w:val="single" w:sz="8" w:space="0" w:color="4F81BD"/>
              <w:left w:val="single" w:sz="8" w:space="0" w:color="4F81BD"/>
              <w:bottom w:val="single" w:sz="8" w:space="0" w:color="4F81BD"/>
              <w:right w:val="single" w:sz="8" w:space="0" w:color="4F81BD"/>
            </w:tcBorders>
            <w:shd w:val="clear" w:color="auto" w:fill="B8CCE4"/>
          </w:tcPr>
          <w:p w14:paraId="5ED69DA7" w14:textId="77777777" w:rsidR="006F47E7" w:rsidRDefault="006F47E7">
            <w:pPr>
              <w:pStyle w:val="TableParagraph"/>
              <w:rPr>
                <w:color w:val="000000"/>
                <w:sz w:val="20"/>
              </w:rPr>
            </w:pPr>
          </w:p>
        </w:tc>
      </w:tr>
      <w:tr w:rsidR="006F47E7" w14:paraId="04370ECC" w14:textId="77777777">
        <w:trPr>
          <w:trHeight w:val="275"/>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FFFFFF"/>
          </w:tcPr>
          <w:p w14:paraId="23B224B6" w14:textId="77777777" w:rsidR="006F47E7" w:rsidRDefault="00904814">
            <w:pPr>
              <w:pStyle w:val="TableParagraph"/>
              <w:spacing w:line="256" w:lineRule="exact"/>
              <w:ind w:left="730"/>
              <w:rPr>
                <w:b/>
                <w:color w:val="000000"/>
                <w:sz w:val="24"/>
              </w:rPr>
            </w:pPr>
            <w:r>
              <w:rPr>
                <w:b/>
                <w:color w:val="000000"/>
                <w:sz w:val="24"/>
              </w:rPr>
              <w:t>6.2.</w:t>
            </w:r>
            <w:r>
              <w:rPr>
                <w:b/>
                <w:color w:val="000000"/>
                <w:spacing w:val="-4"/>
                <w:sz w:val="24"/>
              </w:rPr>
              <w:t xml:space="preserve"> </w:t>
            </w:r>
            <w:r>
              <w:rPr>
                <w:b/>
                <w:color w:val="000000"/>
                <w:sz w:val="24"/>
              </w:rPr>
              <w:t>Describe</w:t>
            </w:r>
            <w:r>
              <w:rPr>
                <w:b/>
                <w:color w:val="000000"/>
                <w:spacing w:val="-2"/>
                <w:sz w:val="24"/>
              </w:rPr>
              <w:t xml:space="preserve"> </w:t>
            </w:r>
            <w:r>
              <w:rPr>
                <w:b/>
                <w:color w:val="000000"/>
                <w:sz w:val="24"/>
              </w:rPr>
              <w:t>the</w:t>
            </w:r>
            <w:r>
              <w:rPr>
                <w:b/>
                <w:color w:val="000000"/>
                <w:spacing w:val="-2"/>
                <w:sz w:val="24"/>
              </w:rPr>
              <w:t xml:space="preserve"> </w:t>
            </w:r>
            <w:r>
              <w:rPr>
                <w:b/>
                <w:color w:val="000000"/>
                <w:sz w:val="24"/>
              </w:rPr>
              <w:t>inclusion&amp;</w:t>
            </w:r>
            <w:r>
              <w:rPr>
                <w:b/>
                <w:color w:val="000000"/>
                <w:spacing w:val="-1"/>
                <w:sz w:val="24"/>
              </w:rPr>
              <w:t xml:space="preserve"> </w:t>
            </w:r>
            <w:r>
              <w:rPr>
                <w:b/>
                <w:color w:val="000000"/>
                <w:sz w:val="24"/>
              </w:rPr>
              <w:t>exclusion</w:t>
            </w:r>
            <w:r>
              <w:rPr>
                <w:b/>
                <w:color w:val="000000"/>
                <w:spacing w:val="2"/>
                <w:sz w:val="24"/>
              </w:rPr>
              <w:t xml:space="preserve"> </w:t>
            </w:r>
            <w:r>
              <w:rPr>
                <w:b/>
                <w:color w:val="000000"/>
                <w:sz w:val="24"/>
              </w:rPr>
              <w:t>criteria</w:t>
            </w:r>
            <w:r>
              <w:rPr>
                <w:b/>
                <w:color w:val="000000"/>
                <w:spacing w:val="-1"/>
                <w:sz w:val="24"/>
              </w:rPr>
              <w:t xml:space="preserve"> </w:t>
            </w:r>
            <w:r>
              <w:rPr>
                <w:b/>
                <w:color w:val="000000"/>
                <w:sz w:val="24"/>
              </w:rPr>
              <w:t>for</w:t>
            </w:r>
            <w:r>
              <w:rPr>
                <w:b/>
                <w:color w:val="000000"/>
                <w:spacing w:val="-2"/>
                <w:sz w:val="24"/>
              </w:rPr>
              <w:t xml:space="preserve"> </w:t>
            </w:r>
            <w:r>
              <w:rPr>
                <w:b/>
                <w:color w:val="000000"/>
                <w:sz w:val="24"/>
              </w:rPr>
              <w:t xml:space="preserve">sample </w:t>
            </w:r>
            <w:r>
              <w:rPr>
                <w:b/>
                <w:color w:val="000000"/>
                <w:spacing w:val="-2"/>
                <w:sz w:val="24"/>
              </w:rPr>
              <w:t>selection:</w:t>
            </w:r>
          </w:p>
        </w:tc>
      </w:tr>
      <w:tr w:rsidR="006F47E7" w14:paraId="4AE60F78" w14:textId="77777777">
        <w:trPr>
          <w:trHeight w:val="275"/>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B8CCE4"/>
          </w:tcPr>
          <w:p w14:paraId="4F3F4FD2" w14:textId="77777777" w:rsidR="006F47E7" w:rsidRDefault="00904814">
            <w:pPr>
              <w:pStyle w:val="TableParagraph"/>
              <w:spacing w:line="256" w:lineRule="exact"/>
              <w:ind w:left="130"/>
              <w:rPr>
                <w:color w:val="000000"/>
                <w:sz w:val="24"/>
              </w:rPr>
            </w:pPr>
            <w:r>
              <w:rPr>
                <w:color w:val="000000"/>
                <w:sz w:val="24"/>
              </w:rPr>
              <w:t>Inclusion</w:t>
            </w:r>
            <w:r>
              <w:rPr>
                <w:color w:val="000000"/>
                <w:spacing w:val="-1"/>
                <w:sz w:val="24"/>
              </w:rPr>
              <w:t xml:space="preserve"> </w:t>
            </w:r>
            <w:r>
              <w:rPr>
                <w:color w:val="000000"/>
                <w:spacing w:val="-2"/>
                <w:sz w:val="24"/>
              </w:rPr>
              <w:t>Criteria</w:t>
            </w:r>
          </w:p>
        </w:tc>
      </w:tr>
      <w:tr w:rsidR="006F47E7" w14:paraId="60CC05B2" w14:textId="77777777">
        <w:trPr>
          <w:trHeight w:val="275"/>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FFFFFF"/>
          </w:tcPr>
          <w:p w14:paraId="76EC42CF" w14:textId="77777777" w:rsidR="006F47E7" w:rsidRDefault="006F47E7">
            <w:pPr>
              <w:pStyle w:val="TableParagraph"/>
              <w:rPr>
                <w:color w:val="000000"/>
                <w:sz w:val="20"/>
              </w:rPr>
            </w:pPr>
          </w:p>
        </w:tc>
      </w:tr>
      <w:tr w:rsidR="006F47E7" w14:paraId="3185BE6F" w14:textId="77777777">
        <w:trPr>
          <w:trHeight w:val="275"/>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B8CCE4"/>
          </w:tcPr>
          <w:p w14:paraId="0E03594E" w14:textId="77777777" w:rsidR="006F47E7" w:rsidRDefault="00904814">
            <w:pPr>
              <w:pStyle w:val="TableParagraph"/>
              <w:spacing w:line="256" w:lineRule="exact"/>
              <w:ind w:left="190"/>
              <w:rPr>
                <w:color w:val="000000"/>
                <w:sz w:val="24"/>
              </w:rPr>
            </w:pPr>
            <w:r>
              <w:rPr>
                <w:color w:val="000000"/>
                <w:sz w:val="24"/>
              </w:rPr>
              <w:t>Exclusion</w:t>
            </w:r>
            <w:r>
              <w:rPr>
                <w:color w:val="000000"/>
                <w:spacing w:val="-2"/>
                <w:sz w:val="24"/>
              </w:rPr>
              <w:t xml:space="preserve"> Criteria</w:t>
            </w:r>
          </w:p>
        </w:tc>
      </w:tr>
      <w:tr w:rsidR="006F47E7" w14:paraId="33153DFD" w14:textId="77777777">
        <w:trPr>
          <w:trHeight w:val="275"/>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FFFFFF"/>
          </w:tcPr>
          <w:p w14:paraId="72E76B88" w14:textId="77777777" w:rsidR="006F47E7" w:rsidRDefault="006F47E7">
            <w:pPr>
              <w:pStyle w:val="TableParagraph"/>
              <w:rPr>
                <w:color w:val="000000"/>
                <w:sz w:val="20"/>
              </w:rPr>
            </w:pPr>
          </w:p>
        </w:tc>
      </w:tr>
      <w:tr w:rsidR="006F47E7" w14:paraId="4EFAF92F" w14:textId="77777777">
        <w:trPr>
          <w:trHeight w:val="278"/>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B8CCE4"/>
          </w:tcPr>
          <w:p w14:paraId="50F7D6DF" w14:textId="77777777" w:rsidR="006F47E7" w:rsidRDefault="00904814">
            <w:pPr>
              <w:pStyle w:val="TableParagraph"/>
              <w:spacing w:before="2" w:line="257" w:lineRule="exact"/>
              <w:ind w:left="190"/>
              <w:rPr>
                <w:b/>
                <w:color w:val="000000"/>
                <w:sz w:val="24"/>
              </w:rPr>
            </w:pPr>
            <w:r>
              <w:rPr>
                <w:b/>
                <w:color w:val="000000"/>
                <w:sz w:val="24"/>
              </w:rPr>
              <w:t>7.</w:t>
            </w:r>
            <w:r>
              <w:rPr>
                <w:b/>
                <w:color w:val="000000"/>
                <w:spacing w:val="-1"/>
                <w:sz w:val="24"/>
              </w:rPr>
              <w:t xml:space="preserve"> </w:t>
            </w:r>
            <w:r>
              <w:rPr>
                <w:b/>
                <w:color w:val="000000"/>
                <w:sz w:val="24"/>
              </w:rPr>
              <w:t>Anticipated risk</w:t>
            </w:r>
            <w:r>
              <w:rPr>
                <w:b/>
                <w:color w:val="000000"/>
                <w:spacing w:val="-1"/>
                <w:sz w:val="24"/>
              </w:rPr>
              <w:t xml:space="preserve"> </w:t>
            </w:r>
            <w:r>
              <w:rPr>
                <w:b/>
                <w:color w:val="000000"/>
                <w:sz w:val="24"/>
              </w:rPr>
              <w:t xml:space="preserve">and </w:t>
            </w:r>
            <w:r>
              <w:rPr>
                <w:b/>
                <w:color w:val="000000"/>
                <w:spacing w:val="-2"/>
                <w:sz w:val="24"/>
              </w:rPr>
              <w:t>benefits:</w:t>
            </w:r>
          </w:p>
        </w:tc>
      </w:tr>
      <w:tr w:rsidR="006F47E7" w14:paraId="7B2F6024" w14:textId="77777777">
        <w:trPr>
          <w:trHeight w:val="275"/>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FFFFFF"/>
          </w:tcPr>
          <w:p w14:paraId="0D36678E" w14:textId="77777777" w:rsidR="006F47E7" w:rsidRDefault="00904814">
            <w:pPr>
              <w:pStyle w:val="TableParagraph"/>
              <w:spacing w:line="256" w:lineRule="exact"/>
              <w:ind w:left="557"/>
              <w:rPr>
                <w:b/>
                <w:color w:val="000000"/>
                <w:sz w:val="24"/>
              </w:rPr>
            </w:pPr>
            <w:r>
              <w:rPr>
                <w:b/>
                <w:color w:val="000000"/>
                <w:sz w:val="24"/>
                <w:u w:val="single"/>
              </w:rPr>
              <w:t>7.1.</w:t>
            </w:r>
            <w:r>
              <w:rPr>
                <w:b/>
                <w:color w:val="000000"/>
                <w:spacing w:val="-1"/>
                <w:sz w:val="24"/>
                <w:u w:val="single"/>
              </w:rPr>
              <w:t xml:space="preserve"> </w:t>
            </w:r>
            <w:r>
              <w:rPr>
                <w:b/>
                <w:color w:val="000000"/>
                <w:sz w:val="24"/>
                <w:u w:val="single"/>
              </w:rPr>
              <w:t>Is</w:t>
            </w:r>
            <w:r>
              <w:rPr>
                <w:b/>
                <w:color w:val="000000"/>
                <w:spacing w:val="-1"/>
                <w:sz w:val="24"/>
                <w:u w:val="single"/>
              </w:rPr>
              <w:t xml:space="preserve"> </w:t>
            </w:r>
            <w:r>
              <w:rPr>
                <w:b/>
                <w:color w:val="000000"/>
                <w:sz w:val="24"/>
                <w:u w:val="single"/>
              </w:rPr>
              <w:t>there</w:t>
            </w:r>
            <w:r>
              <w:rPr>
                <w:b/>
                <w:color w:val="000000"/>
                <w:spacing w:val="-2"/>
                <w:sz w:val="24"/>
                <w:u w:val="single"/>
              </w:rPr>
              <w:t xml:space="preserve"> </w:t>
            </w:r>
            <w:r>
              <w:rPr>
                <w:b/>
                <w:color w:val="000000"/>
                <w:sz w:val="24"/>
                <w:u w:val="single"/>
              </w:rPr>
              <w:t xml:space="preserve">any </w:t>
            </w:r>
            <w:r>
              <w:rPr>
                <w:b/>
                <w:color w:val="000000"/>
                <w:spacing w:val="-2"/>
                <w:sz w:val="24"/>
                <w:u w:val="single"/>
              </w:rPr>
              <w:t>risk?:</w:t>
            </w:r>
          </w:p>
        </w:tc>
      </w:tr>
      <w:tr w:rsidR="006F47E7" w14:paraId="07EA8AFB" w14:textId="77777777">
        <w:trPr>
          <w:trHeight w:val="275"/>
        </w:trPr>
        <w:tc>
          <w:tcPr>
            <w:tcW w:w="441" w:type="dxa"/>
            <w:tcBorders>
              <w:top w:val="single" w:sz="8" w:space="0" w:color="4F81BD"/>
              <w:left w:val="single" w:sz="8" w:space="0" w:color="4F81BD"/>
              <w:bottom w:val="single" w:sz="8" w:space="0" w:color="4F81BD"/>
              <w:right w:val="single" w:sz="8" w:space="0" w:color="4F81BD"/>
            </w:tcBorders>
            <w:shd w:val="clear" w:color="auto" w:fill="B8CCE4"/>
          </w:tcPr>
          <w:p w14:paraId="63882FB3" w14:textId="01CC22C6" w:rsidR="006F47E7" w:rsidRDefault="006F47E7">
            <w:pPr>
              <w:pStyle w:val="TableParagraph"/>
              <w:rPr>
                <w:color w:val="000000"/>
                <w:sz w:val="20"/>
              </w:rPr>
            </w:pPr>
          </w:p>
        </w:tc>
        <w:tc>
          <w:tcPr>
            <w:tcW w:w="3067" w:type="dxa"/>
            <w:gridSpan w:val="4"/>
            <w:tcBorders>
              <w:top w:val="single" w:sz="8" w:space="0" w:color="4F81BD"/>
              <w:left w:val="single" w:sz="8" w:space="0" w:color="4F81BD"/>
              <w:bottom w:val="single" w:sz="8" w:space="0" w:color="4F81BD"/>
              <w:right w:val="single" w:sz="8" w:space="0" w:color="4F81BD"/>
            </w:tcBorders>
            <w:shd w:val="clear" w:color="auto" w:fill="B8CCE4"/>
          </w:tcPr>
          <w:p w14:paraId="7A9AD225" w14:textId="77777777" w:rsidR="006F47E7" w:rsidRDefault="00904814">
            <w:pPr>
              <w:pStyle w:val="TableParagraph"/>
              <w:spacing w:line="256" w:lineRule="exact"/>
              <w:ind w:left="138"/>
              <w:rPr>
                <w:color w:val="000000"/>
                <w:sz w:val="24"/>
              </w:rPr>
            </w:pPr>
            <w:r>
              <w:rPr>
                <w:noProof/>
                <w:color w:val="000000"/>
                <w:sz w:val="24"/>
              </w:rPr>
              <mc:AlternateContent>
                <mc:Choice Requires="wpg">
                  <w:drawing>
                    <wp:anchor distT="0" distB="0" distL="0" distR="0" simplePos="0" relativeHeight="251650560" behindDoc="0" locked="0" layoutInCell="1" allowOverlap="1" wp14:anchorId="294114B9" wp14:editId="40C4B76D">
                      <wp:simplePos x="0" y="0"/>
                      <wp:positionH relativeFrom="column">
                        <wp:posOffset>-241935</wp:posOffset>
                      </wp:positionH>
                      <wp:positionV relativeFrom="paragraph">
                        <wp:posOffset>6985</wp:posOffset>
                      </wp:positionV>
                      <wp:extent cx="179705" cy="364490"/>
                      <wp:effectExtent l="0" t="0" r="10795" b="16510"/>
                      <wp:wrapNone/>
                      <wp:docPr id="13" name="Group 13"/>
                      <wp:cNvGraphicFramePr/>
                      <a:graphic xmlns:a="http://schemas.openxmlformats.org/drawingml/2006/main">
                        <a:graphicData uri="http://schemas.microsoft.com/office/word/2010/wordprocessingGroup">
                          <wpg:wgp>
                            <wpg:cNvGrpSpPr/>
                            <wpg:grpSpPr>
                              <a:xfrm>
                                <a:off x="0" y="0"/>
                                <a:ext cx="179705" cy="364490"/>
                                <a:chOff x="0" y="0"/>
                                <a:chExt cx="179705" cy="364490"/>
                              </a:xfrm>
                            </wpg:grpSpPr>
                            <wps:wsp>
                              <wps:cNvPr id="14" name="Graphic 14"/>
                              <wps:cNvSpPr/>
                              <wps:spPr>
                                <a:xfrm>
                                  <a:off x="0" y="0"/>
                                  <a:ext cx="179705" cy="179705"/>
                                </a:xfrm>
                                <a:custGeom>
                                  <a:avLst/>
                                  <a:gdLst/>
                                  <a:ahLst/>
                                  <a:cxnLst/>
                                  <a:rect l="l" t="t" r="r" b="b"/>
                                  <a:pathLst>
                                    <a:path w="179705" h="179705">
                                      <a:moveTo>
                                        <a:pt x="89645" y="0"/>
                                      </a:moveTo>
                                      <a:lnTo>
                                        <a:pt x="54750" y="7044"/>
                                      </a:lnTo>
                                      <a:lnTo>
                                        <a:pt x="26255" y="26254"/>
                                      </a:lnTo>
                                      <a:lnTo>
                                        <a:pt x="7044" y="54748"/>
                                      </a:lnTo>
                                      <a:lnTo>
                                        <a:pt x="0" y="89642"/>
                                      </a:lnTo>
                                      <a:lnTo>
                                        <a:pt x="7044" y="124537"/>
                                      </a:lnTo>
                                      <a:lnTo>
                                        <a:pt x="26255" y="153031"/>
                                      </a:lnTo>
                                      <a:lnTo>
                                        <a:pt x="54750" y="172241"/>
                                      </a:lnTo>
                                      <a:lnTo>
                                        <a:pt x="89645" y="179285"/>
                                      </a:lnTo>
                                      <a:lnTo>
                                        <a:pt x="124540" y="172241"/>
                                      </a:lnTo>
                                      <a:lnTo>
                                        <a:pt x="153035" y="153031"/>
                                      </a:lnTo>
                                      <a:lnTo>
                                        <a:pt x="172246" y="124537"/>
                                      </a:lnTo>
                                      <a:lnTo>
                                        <a:pt x="179291" y="89642"/>
                                      </a:lnTo>
                                      <a:lnTo>
                                        <a:pt x="172246" y="54748"/>
                                      </a:lnTo>
                                      <a:lnTo>
                                        <a:pt x="153035" y="26254"/>
                                      </a:lnTo>
                                      <a:lnTo>
                                        <a:pt x="124540" y="7044"/>
                                      </a:lnTo>
                                      <a:lnTo>
                                        <a:pt x="89645" y="0"/>
                                      </a:lnTo>
                                      <a:close/>
                                    </a:path>
                                  </a:pathLst>
                                </a:custGeom>
                                <a:solidFill>
                                  <a:srgbClr val="FFFFFF"/>
                                </a:solidFill>
                              </wps:spPr>
                              <wps:bodyPr wrap="square" lIns="0" tIns="0" rIns="0" bIns="0" rtlCol="0">
                                <a:noAutofit/>
                              </wps:bodyPr>
                            </wps:wsp>
                            <wps:wsp>
                              <wps:cNvPr id="15" name="Graphic 15"/>
                              <wps:cNvSpPr/>
                              <wps:spPr>
                                <a:xfrm>
                                  <a:off x="6350" y="6349"/>
                                  <a:ext cx="167005" cy="167005"/>
                                </a:xfrm>
                                <a:custGeom>
                                  <a:avLst/>
                                  <a:gdLst/>
                                  <a:ahLst/>
                                  <a:cxnLst/>
                                  <a:rect l="l" t="t" r="r" b="b"/>
                                  <a:pathLst>
                                    <a:path w="167005" h="167005">
                                      <a:moveTo>
                                        <a:pt x="166591" y="83293"/>
                                      </a:moveTo>
                                      <a:lnTo>
                                        <a:pt x="160045" y="50871"/>
                                      </a:lnTo>
                                      <a:lnTo>
                                        <a:pt x="142194" y="24395"/>
                                      </a:lnTo>
                                      <a:lnTo>
                                        <a:pt x="115718" y="6545"/>
                                      </a:lnTo>
                                      <a:lnTo>
                                        <a:pt x="83295" y="0"/>
                                      </a:lnTo>
                                      <a:lnTo>
                                        <a:pt x="50872" y="6545"/>
                                      </a:lnTo>
                                      <a:lnTo>
                                        <a:pt x="24396" y="24395"/>
                                      </a:lnTo>
                                      <a:lnTo>
                                        <a:pt x="6545" y="50871"/>
                                      </a:lnTo>
                                      <a:lnTo>
                                        <a:pt x="0" y="83293"/>
                                      </a:lnTo>
                                      <a:lnTo>
                                        <a:pt x="6545" y="115715"/>
                                      </a:lnTo>
                                      <a:lnTo>
                                        <a:pt x="24396" y="142190"/>
                                      </a:lnTo>
                                      <a:lnTo>
                                        <a:pt x="50872" y="160040"/>
                                      </a:lnTo>
                                      <a:lnTo>
                                        <a:pt x="83295" y="166586"/>
                                      </a:lnTo>
                                      <a:lnTo>
                                        <a:pt x="115718" y="160040"/>
                                      </a:lnTo>
                                      <a:lnTo>
                                        <a:pt x="142194" y="142190"/>
                                      </a:lnTo>
                                      <a:lnTo>
                                        <a:pt x="160045" y="115715"/>
                                      </a:lnTo>
                                      <a:lnTo>
                                        <a:pt x="166591" y="83293"/>
                                      </a:lnTo>
                                      <a:close/>
                                    </a:path>
                                  </a:pathLst>
                                </a:custGeom>
                                <a:ln w="12699">
                                  <a:solidFill>
                                    <a:srgbClr val="000000"/>
                                  </a:solidFill>
                                  <a:prstDash val="solid"/>
                                </a:ln>
                              </wps:spPr>
                              <wps:bodyPr wrap="square" lIns="0" tIns="0" rIns="0" bIns="0" rtlCol="0">
                                <a:noAutofit/>
                              </wps:bodyPr>
                            </wps:wsp>
                            <wps:wsp>
                              <wps:cNvPr id="16" name="Graphic 16"/>
                              <wps:cNvSpPr/>
                              <wps:spPr>
                                <a:xfrm>
                                  <a:off x="19049" y="19049"/>
                                  <a:ext cx="120650" cy="120650"/>
                                </a:xfrm>
                                <a:custGeom>
                                  <a:avLst/>
                                  <a:gdLst/>
                                  <a:ahLst/>
                                  <a:cxnLst/>
                                  <a:rect l="l" t="t" r="r" b="b"/>
                                  <a:pathLst>
                                    <a:path w="120650" h="120650">
                                      <a:moveTo>
                                        <a:pt x="120513" y="20676"/>
                                      </a:moveTo>
                                      <a:lnTo>
                                        <a:pt x="97160" y="5169"/>
                                      </a:lnTo>
                                      <a:lnTo>
                                        <a:pt x="70595" y="0"/>
                                      </a:lnTo>
                                      <a:lnTo>
                                        <a:pt x="44030" y="5169"/>
                                      </a:lnTo>
                                      <a:lnTo>
                                        <a:pt x="20677" y="20676"/>
                                      </a:lnTo>
                                      <a:lnTo>
                                        <a:pt x="5169" y="44029"/>
                                      </a:lnTo>
                                      <a:lnTo>
                                        <a:pt x="0" y="70593"/>
                                      </a:lnTo>
                                      <a:lnTo>
                                        <a:pt x="5169" y="97157"/>
                                      </a:lnTo>
                                      <a:lnTo>
                                        <a:pt x="20677" y="120510"/>
                                      </a:lnTo>
                                    </a:path>
                                  </a:pathLst>
                                </a:custGeom>
                                <a:ln w="12699">
                                  <a:solidFill>
                                    <a:srgbClr val="7F7F7F"/>
                                  </a:solidFill>
                                  <a:prstDash val="solid"/>
                                </a:ln>
                              </wps:spPr>
                              <wps:bodyPr wrap="square" lIns="0" tIns="0" rIns="0" bIns="0" rtlCol="0">
                                <a:noAutofit/>
                              </wps:bodyPr>
                            </wps:wsp>
                            <wps:wsp>
                              <wps:cNvPr id="17" name="Graphic 17"/>
                              <wps:cNvSpPr/>
                              <wps:spPr>
                                <a:xfrm>
                                  <a:off x="39727" y="39726"/>
                                  <a:ext cx="120650" cy="120650"/>
                                </a:xfrm>
                                <a:custGeom>
                                  <a:avLst/>
                                  <a:gdLst/>
                                  <a:ahLst/>
                                  <a:cxnLst/>
                                  <a:rect l="l" t="t" r="r" b="b"/>
                                  <a:pathLst>
                                    <a:path w="120650" h="120650">
                                      <a:moveTo>
                                        <a:pt x="0" y="99833"/>
                                      </a:moveTo>
                                      <a:lnTo>
                                        <a:pt x="23353" y="115341"/>
                                      </a:lnTo>
                                      <a:lnTo>
                                        <a:pt x="49918" y="120510"/>
                                      </a:lnTo>
                                      <a:lnTo>
                                        <a:pt x="76482" y="115341"/>
                                      </a:lnTo>
                                      <a:lnTo>
                                        <a:pt x="99836" y="99833"/>
                                      </a:lnTo>
                                      <a:lnTo>
                                        <a:pt x="115344" y="76480"/>
                                      </a:lnTo>
                                      <a:lnTo>
                                        <a:pt x="120513" y="49916"/>
                                      </a:lnTo>
                                      <a:lnTo>
                                        <a:pt x="115344" y="23352"/>
                                      </a:lnTo>
                                      <a:lnTo>
                                        <a:pt x="99836" y="0"/>
                                      </a:lnTo>
                                    </a:path>
                                  </a:pathLst>
                                </a:custGeom>
                                <a:ln w="12699">
                                  <a:solidFill>
                                    <a:srgbClr val="BFBFBF"/>
                                  </a:solidFill>
                                  <a:prstDash val="solid"/>
                                </a:ln>
                              </wps:spPr>
                              <wps:bodyPr wrap="square" lIns="0" tIns="0" rIns="0" bIns="0" rtlCol="0">
                                <a:noAutofit/>
                              </wps:bodyPr>
                            </wps:wsp>
                            <wps:wsp>
                              <wps:cNvPr id="18" name="Graphic 18"/>
                              <wps:cNvSpPr/>
                              <wps:spPr>
                                <a:xfrm>
                                  <a:off x="0" y="184910"/>
                                  <a:ext cx="179705" cy="179705"/>
                                </a:xfrm>
                                <a:custGeom>
                                  <a:avLst/>
                                  <a:gdLst/>
                                  <a:ahLst/>
                                  <a:cxnLst/>
                                  <a:rect l="l" t="t" r="r" b="b"/>
                                  <a:pathLst>
                                    <a:path w="179705" h="179705">
                                      <a:moveTo>
                                        <a:pt x="89645" y="0"/>
                                      </a:moveTo>
                                      <a:lnTo>
                                        <a:pt x="54750" y="7044"/>
                                      </a:lnTo>
                                      <a:lnTo>
                                        <a:pt x="26255" y="26255"/>
                                      </a:lnTo>
                                      <a:lnTo>
                                        <a:pt x="7044" y="54749"/>
                                      </a:lnTo>
                                      <a:lnTo>
                                        <a:pt x="0" y="89643"/>
                                      </a:lnTo>
                                      <a:lnTo>
                                        <a:pt x="7044" y="124537"/>
                                      </a:lnTo>
                                      <a:lnTo>
                                        <a:pt x="26255" y="153032"/>
                                      </a:lnTo>
                                      <a:lnTo>
                                        <a:pt x="54750" y="172242"/>
                                      </a:lnTo>
                                      <a:lnTo>
                                        <a:pt x="89645" y="179287"/>
                                      </a:lnTo>
                                      <a:lnTo>
                                        <a:pt x="124540" y="172242"/>
                                      </a:lnTo>
                                      <a:lnTo>
                                        <a:pt x="153035" y="153032"/>
                                      </a:lnTo>
                                      <a:lnTo>
                                        <a:pt x="172246" y="124537"/>
                                      </a:lnTo>
                                      <a:lnTo>
                                        <a:pt x="179291" y="89643"/>
                                      </a:lnTo>
                                      <a:lnTo>
                                        <a:pt x="172246" y="54749"/>
                                      </a:lnTo>
                                      <a:lnTo>
                                        <a:pt x="153035" y="26255"/>
                                      </a:lnTo>
                                      <a:lnTo>
                                        <a:pt x="124540" y="7044"/>
                                      </a:lnTo>
                                      <a:lnTo>
                                        <a:pt x="89645" y="0"/>
                                      </a:lnTo>
                                      <a:close/>
                                    </a:path>
                                  </a:pathLst>
                                </a:custGeom>
                                <a:solidFill>
                                  <a:srgbClr val="FFFFFF"/>
                                </a:solidFill>
                              </wps:spPr>
                              <wps:bodyPr wrap="square" lIns="0" tIns="0" rIns="0" bIns="0" rtlCol="0">
                                <a:noAutofit/>
                              </wps:bodyPr>
                            </wps:wsp>
                            <wps:wsp>
                              <wps:cNvPr id="19" name="Graphic 19"/>
                              <wps:cNvSpPr/>
                              <wps:spPr>
                                <a:xfrm>
                                  <a:off x="6350" y="191260"/>
                                  <a:ext cx="167005" cy="167005"/>
                                </a:xfrm>
                                <a:custGeom>
                                  <a:avLst/>
                                  <a:gdLst/>
                                  <a:ahLst/>
                                  <a:cxnLst/>
                                  <a:rect l="l" t="t" r="r" b="b"/>
                                  <a:pathLst>
                                    <a:path w="167005" h="167005">
                                      <a:moveTo>
                                        <a:pt x="166591" y="83293"/>
                                      </a:moveTo>
                                      <a:lnTo>
                                        <a:pt x="160045" y="50871"/>
                                      </a:lnTo>
                                      <a:lnTo>
                                        <a:pt x="142194" y="24395"/>
                                      </a:lnTo>
                                      <a:lnTo>
                                        <a:pt x="115718" y="6545"/>
                                      </a:lnTo>
                                      <a:lnTo>
                                        <a:pt x="83295" y="0"/>
                                      </a:lnTo>
                                      <a:lnTo>
                                        <a:pt x="50872" y="6545"/>
                                      </a:lnTo>
                                      <a:lnTo>
                                        <a:pt x="24396" y="24395"/>
                                      </a:lnTo>
                                      <a:lnTo>
                                        <a:pt x="6545" y="50871"/>
                                      </a:lnTo>
                                      <a:lnTo>
                                        <a:pt x="0" y="83293"/>
                                      </a:lnTo>
                                      <a:lnTo>
                                        <a:pt x="6545" y="115716"/>
                                      </a:lnTo>
                                      <a:lnTo>
                                        <a:pt x="24396" y="142191"/>
                                      </a:lnTo>
                                      <a:lnTo>
                                        <a:pt x="50872" y="160042"/>
                                      </a:lnTo>
                                      <a:lnTo>
                                        <a:pt x="83295" y="166587"/>
                                      </a:lnTo>
                                      <a:lnTo>
                                        <a:pt x="115718" y="160042"/>
                                      </a:lnTo>
                                      <a:lnTo>
                                        <a:pt x="142194" y="142191"/>
                                      </a:lnTo>
                                      <a:lnTo>
                                        <a:pt x="160045" y="115716"/>
                                      </a:lnTo>
                                      <a:lnTo>
                                        <a:pt x="166591" y="83293"/>
                                      </a:lnTo>
                                      <a:close/>
                                    </a:path>
                                  </a:pathLst>
                                </a:custGeom>
                                <a:ln w="12699">
                                  <a:solidFill>
                                    <a:srgbClr val="000000"/>
                                  </a:solidFill>
                                  <a:prstDash val="solid"/>
                                </a:ln>
                              </wps:spPr>
                              <wps:bodyPr wrap="square" lIns="0" tIns="0" rIns="0" bIns="0" rtlCol="0">
                                <a:noAutofit/>
                              </wps:bodyPr>
                            </wps:wsp>
                            <wps:wsp>
                              <wps:cNvPr id="20" name="Graphic 20"/>
                              <wps:cNvSpPr/>
                              <wps:spPr>
                                <a:xfrm>
                                  <a:off x="19049" y="203960"/>
                                  <a:ext cx="120650" cy="120650"/>
                                </a:xfrm>
                                <a:custGeom>
                                  <a:avLst/>
                                  <a:gdLst/>
                                  <a:ahLst/>
                                  <a:cxnLst/>
                                  <a:rect l="l" t="t" r="r" b="b"/>
                                  <a:pathLst>
                                    <a:path w="120650" h="120650">
                                      <a:moveTo>
                                        <a:pt x="120513" y="20677"/>
                                      </a:moveTo>
                                      <a:lnTo>
                                        <a:pt x="97160" y="5169"/>
                                      </a:lnTo>
                                      <a:lnTo>
                                        <a:pt x="70595" y="0"/>
                                      </a:lnTo>
                                      <a:lnTo>
                                        <a:pt x="44030" y="5169"/>
                                      </a:lnTo>
                                      <a:lnTo>
                                        <a:pt x="20677" y="20677"/>
                                      </a:lnTo>
                                      <a:lnTo>
                                        <a:pt x="5169" y="44030"/>
                                      </a:lnTo>
                                      <a:lnTo>
                                        <a:pt x="0" y="70594"/>
                                      </a:lnTo>
                                      <a:lnTo>
                                        <a:pt x="5169" y="97158"/>
                                      </a:lnTo>
                                      <a:lnTo>
                                        <a:pt x="20677" y="120511"/>
                                      </a:lnTo>
                                    </a:path>
                                  </a:pathLst>
                                </a:custGeom>
                                <a:ln w="12699">
                                  <a:solidFill>
                                    <a:srgbClr val="7F7F7F"/>
                                  </a:solidFill>
                                  <a:prstDash val="solid"/>
                                </a:ln>
                              </wps:spPr>
                              <wps:bodyPr wrap="square" lIns="0" tIns="0" rIns="0" bIns="0" rtlCol="0">
                                <a:noAutofit/>
                              </wps:bodyPr>
                            </wps:wsp>
                            <wps:wsp>
                              <wps:cNvPr id="21" name="Graphic 21"/>
                              <wps:cNvSpPr/>
                              <wps:spPr>
                                <a:xfrm>
                                  <a:off x="39727" y="224637"/>
                                  <a:ext cx="120650" cy="120650"/>
                                </a:xfrm>
                                <a:custGeom>
                                  <a:avLst/>
                                  <a:gdLst/>
                                  <a:ahLst/>
                                  <a:cxnLst/>
                                  <a:rect l="l" t="t" r="r" b="b"/>
                                  <a:pathLst>
                                    <a:path w="120650" h="120650">
                                      <a:moveTo>
                                        <a:pt x="0" y="99834"/>
                                      </a:moveTo>
                                      <a:lnTo>
                                        <a:pt x="23353" y="115341"/>
                                      </a:lnTo>
                                      <a:lnTo>
                                        <a:pt x="49918" y="120511"/>
                                      </a:lnTo>
                                      <a:lnTo>
                                        <a:pt x="76482" y="115341"/>
                                      </a:lnTo>
                                      <a:lnTo>
                                        <a:pt x="99836" y="99834"/>
                                      </a:lnTo>
                                      <a:lnTo>
                                        <a:pt x="115344" y="76481"/>
                                      </a:lnTo>
                                      <a:lnTo>
                                        <a:pt x="120513" y="49917"/>
                                      </a:lnTo>
                                      <a:lnTo>
                                        <a:pt x="115344" y="23352"/>
                                      </a:lnTo>
                                      <a:lnTo>
                                        <a:pt x="99836" y="0"/>
                                      </a:lnTo>
                                    </a:path>
                                  </a:pathLst>
                                </a:custGeom>
                                <a:ln w="12699">
                                  <a:solidFill>
                                    <a:srgbClr val="BFBFBF"/>
                                  </a:solidFill>
                                  <a:prstDash val="solid"/>
                                </a:ln>
                              </wps:spPr>
                              <wps:bodyPr wrap="square" lIns="0" tIns="0" rIns="0" bIns="0" rtlCol="0">
                                <a:noAutofit/>
                              </wps:bodyPr>
                            </wps:wsp>
                          </wpg:wgp>
                        </a:graphicData>
                      </a:graphic>
                    </wp:anchor>
                  </w:drawing>
                </mc:Choice>
                <mc:Fallback>
                  <w:pict>
                    <v:group w14:anchorId="496DD59E" id="Group 13" o:spid="_x0000_s1026" style="position:absolute;margin-left:-19.05pt;margin-top:.55pt;width:14.15pt;height:28.7pt;z-index:251650560;mso-wrap-distance-left:0;mso-wrap-distance-right:0" coordsize="179705,36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">
                      <v:shape id="Graphic 14" o:spid="_x0000_s1027" style="position:absolute;width:179705;height:179705;visibility:visible;mso-wrap-style:square;v-text-anchor:top" coordsize="179705,17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" path="m89645,l54750,7044,26255,26254,7044,54748,,89642r7044,34895l26255,153031r28495,19210l89645,179285r34895,-7044l153035,153031r19211,-28494l179291,89642,172246,54748,153035,26254,124540,7044,89645,xe" stroked="f">
                        <v:path arrowok="t"/>
                      </v:shape>
                      <v:shape id="Graphic 15" o:spid="_x0000_s1028" style="position:absolute;left:6350;top:6349;width:167005;height:167005;visibility:visible;mso-wrap-style:square;v-text-anchor:top" coordsize="167005,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" path="m166591,83293l160045,50871,142194,24395,115718,6545,83295,,50872,6545,24396,24395,6545,50871,,83293r6545,32422l24396,142190r26476,17850l83295,166586r32423,-6546l142194,142190r17851,-26475l166591,83293xe" filled="f" strokeweight=".35275mm">
                        <v:path arrowok="t"/>
                      </v:shape>
                      <v:shape id="Graphic 16" o:spid="_x0000_s1029" style="position:absolute;left:19049;top:19049;width:120650;height:120650;visibility:visible;mso-wrap-style:square;v-text-anchor:top" coordsize="1206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" path="m120513,20676l97160,5169,70595,,44030,5169,20677,20676,5169,44029,,70593,5169,97157r15508,23353e" filled="f" strokecolor="#7f7f7f" strokeweight=".35275mm">
                        <v:path arrowok="t"/>
                      </v:shape>
                      <v:shape id="Graphic 17" o:spid="_x0000_s1030" style="position:absolute;left:39727;top:39726;width:120650;height:120650;visibility:visible;mso-wrap-style:square;v-text-anchor:top" coordsize="1206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" path="m,99833r23353,15508l49918,120510r26564,-5169l99836,99833,115344,76480r5169,-26564l115344,23352,99836,e" filled="f" strokecolor="#bfbfbf" strokeweight=".35275mm">
                        <v:path arrowok="t"/>
                      </v:shape>
                      <v:shape id="Graphic 18" o:spid="_x0000_s1031" style="position:absolute;top:184910;width:179705;height:179705;visibility:visible;mso-wrap-style:square;v-text-anchor:top" coordsize="179705,17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" path="m89645,l54750,7044,26255,26255,7044,54749,,89643r7044,34894l26255,153032r28495,19210l89645,179287r34895,-7045l153035,153032r19211,-28495l179291,89643,172246,54749,153035,26255,124540,7044,89645,xe" stroked="f">
                        <v:path arrowok="t"/>
                      </v:shape>
                      <v:shape id="Graphic 19" o:spid="_x0000_s1032" style="position:absolute;left:6350;top:191260;width:167005;height:167005;visibility:visible;mso-wrap-style:square;v-text-anchor:top" coordsize="167005,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" path="m166591,83293l160045,50871,142194,24395,115718,6545,83295,,50872,6545,24396,24395,6545,50871,,83293r6545,32423l24396,142191r26476,17851l83295,166587r32423,-6545l142194,142191r17851,-26475l166591,83293xe" filled="f" strokeweight=".35275mm">
                        <v:path arrowok="t"/>
                      </v:shape>
                      <v:shape id="Graphic 20" o:spid="_x0000_s1033" style="position:absolute;left:19049;top:203960;width:120650;height:120650;visibility:visible;mso-wrap-style:square;v-text-anchor:top" coordsize="1206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" path="m120513,20677l97160,5169,70595,,44030,5169,20677,20677,5169,44030,,70594,5169,97158r15508,23353e" filled="f" strokecolor="#7f7f7f" strokeweight=".35275mm">
                        <v:path arrowok="t"/>
                      </v:shape>
                      <v:shape id="Graphic 21" o:spid="_x0000_s1034" style="position:absolute;left:39727;top:224637;width:120650;height:120650;visibility:visible;mso-wrap-style:square;v-text-anchor:top" coordsize="1206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" path="m,99834r23353,15507l49918,120511r26564,-5170l99836,99834,115344,76481r5169,-26564l115344,23352,99836,e" filled="f" strokecolor="#bfbfbf" strokeweight=".35275mm">
                        <v:path arrowok="t"/>
                      </v:shape>
                    </v:group>
                  </w:pict>
                </mc:Fallback>
              </mc:AlternateContent>
            </w:r>
            <w:r>
              <w:rPr>
                <w:color w:val="000000"/>
                <w:sz w:val="24"/>
              </w:rPr>
              <w:t xml:space="preserve">No </w:t>
            </w:r>
            <w:r>
              <w:rPr>
                <w:color w:val="000000"/>
                <w:spacing w:val="-4"/>
                <w:sz w:val="24"/>
              </w:rPr>
              <w:t>risk</w:t>
            </w:r>
          </w:p>
        </w:tc>
        <w:tc>
          <w:tcPr>
            <w:tcW w:w="1038" w:type="dxa"/>
            <w:tcBorders>
              <w:top w:val="single" w:sz="8" w:space="0" w:color="4F81BD"/>
              <w:left w:val="single" w:sz="8" w:space="0" w:color="4F81BD"/>
              <w:bottom w:val="single" w:sz="8" w:space="0" w:color="4F81BD"/>
              <w:right w:val="single" w:sz="8" w:space="0" w:color="4F81BD"/>
            </w:tcBorders>
            <w:shd w:val="clear" w:color="auto" w:fill="B8CCE4"/>
          </w:tcPr>
          <w:p w14:paraId="207CD9C4" w14:textId="77777777" w:rsidR="006F47E7" w:rsidRDefault="006F47E7">
            <w:pPr>
              <w:pStyle w:val="TableParagraph"/>
              <w:spacing w:before="8"/>
              <w:rPr>
                <w:b/>
                <w:color w:val="000000"/>
                <w:sz w:val="2"/>
              </w:rPr>
            </w:pPr>
          </w:p>
          <w:p w14:paraId="70BB057F" w14:textId="77777777" w:rsidR="006F47E7" w:rsidRDefault="00904814">
            <w:pPr>
              <w:pStyle w:val="TableParagraph"/>
              <w:ind w:left="398"/>
              <w:rPr>
                <w:color w:val="000000"/>
                <w:sz w:val="20"/>
              </w:rPr>
            </w:pPr>
            <w:r>
              <w:rPr>
                <w:noProof/>
                <w:color w:val="000000"/>
                <w:sz w:val="20"/>
              </w:rPr>
              <w:drawing>
                <wp:inline distT="0" distB="0" distL="0" distR="0" wp14:anchorId="55BDAF9B" wp14:editId="6906B36F">
                  <wp:extent cx="175260" cy="151765"/>
                  <wp:effectExtent l="0" t="0" r="0" b="0"/>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8" cstate="print"/>
                          <a:stretch>
                            <a:fillRect/>
                          </a:stretch>
                        </pic:blipFill>
                        <pic:spPr>
                          <a:xfrm>
                            <a:off x="0" y="0"/>
                            <a:ext cx="175521" cy="152019"/>
                          </a:xfrm>
                          <a:prstGeom prst="rect">
                            <a:avLst/>
                          </a:prstGeom>
                        </pic:spPr>
                      </pic:pic>
                    </a:graphicData>
                  </a:graphic>
                </wp:inline>
              </w:drawing>
            </w:r>
          </w:p>
        </w:tc>
        <w:tc>
          <w:tcPr>
            <w:tcW w:w="6089" w:type="dxa"/>
            <w:gridSpan w:val="9"/>
            <w:tcBorders>
              <w:top w:val="single" w:sz="8" w:space="0" w:color="4F81BD"/>
              <w:left w:val="single" w:sz="8" w:space="0" w:color="4F81BD"/>
              <w:bottom w:val="single" w:sz="8" w:space="0" w:color="4F81BD"/>
              <w:right w:val="single" w:sz="8" w:space="0" w:color="4F81BD"/>
            </w:tcBorders>
            <w:shd w:val="clear" w:color="auto" w:fill="B8CCE4"/>
          </w:tcPr>
          <w:p w14:paraId="51CEDC69" w14:textId="77777777" w:rsidR="006F47E7" w:rsidRDefault="00904814">
            <w:pPr>
              <w:pStyle w:val="TableParagraph"/>
              <w:spacing w:line="256" w:lineRule="exact"/>
              <w:ind w:left="126"/>
              <w:rPr>
                <w:color w:val="000000"/>
                <w:sz w:val="24"/>
              </w:rPr>
            </w:pPr>
            <w:r>
              <w:rPr>
                <w:color w:val="000000"/>
                <w:sz w:val="24"/>
              </w:rPr>
              <w:t>Minimal</w:t>
            </w:r>
            <w:r>
              <w:rPr>
                <w:color w:val="000000"/>
                <w:spacing w:val="-2"/>
                <w:sz w:val="24"/>
              </w:rPr>
              <w:t xml:space="preserve"> </w:t>
            </w:r>
            <w:r>
              <w:rPr>
                <w:color w:val="000000"/>
                <w:spacing w:val="-4"/>
                <w:sz w:val="24"/>
              </w:rPr>
              <w:t>risk</w:t>
            </w:r>
          </w:p>
        </w:tc>
      </w:tr>
      <w:tr w:rsidR="006F47E7" w14:paraId="31C83DDB" w14:textId="77777777">
        <w:trPr>
          <w:trHeight w:val="275"/>
        </w:trPr>
        <w:tc>
          <w:tcPr>
            <w:tcW w:w="441" w:type="dxa"/>
            <w:tcBorders>
              <w:top w:val="single" w:sz="8" w:space="0" w:color="4F81BD"/>
              <w:left w:val="single" w:sz="8" w:space="0" w:color="4F81BD"/>
              <w:bottom w:val="single" w:sz="8" w:space="0" w:color="4F81BD"/>
              <w:right w:val="single" w:sz="8" w:space="0" w:color="4F81BD"/>
            </w:tcBorders>
            <w:shd w:val="clear" w:color="auto" w:fill="FFFFFF"/>
          </w:tcPr>
          <w:p w14:paraId="4BE262B3" w14:textId="77777777" w:rsidR="006F47E7" w:rsidRDefault="006F47E7">
            <w:pPr>
              <w:pStyle w:val="TableParagraph"/>
              <w:rPr>
                <w:color w:val="000000"/>
                <w:sz w:val="20"/>
              </w:rPr>
            </w:pPr>
          </w:p>
        </w:tc>
        <w:tc>
          <w:tcPr>
            <w:tcW w:w="10194" w:type="dxa"/>
            <w:gridSpan w:val="14"/>
            <w:tcBorders>
              <w:top w:val="single" w:sz="8" w:space="0" w:color="4F81BD"/>
              <w:left w:val="single" w:sz="8" w:space="0" w:color="4F81BD"/>
              <w:bottom w:val="single" w:sz="8" w:space="0" w:color="4F81BD"/>
              <w:right w:val="single" w:sz="8" w:space="0" w:color="4F81BD"/>
            </w:tcBorders>
            <w:shd w:val="clear" w:color="auto" w:fill="FFFFFF"/>
          </w:tcPr>
          <w:p w14:paraId="46F14A9D" w14:textId="77777777" w:rsidR="006F47E7" w:rsidRDefault="00904814">
            <w:pPr>
              <w:pStyle w:val="TableParagraph"/>
              <w:spacing w:line="256" w:lineRule="exact"/>
              <w:ind w:left="138"/>
              <w:rPr>
                <w:color w:val="000000"/>
                <w:sz w:val="24"/>
              </w:rPr>
            </w:pPr>
            <w:r>
              <w:rPr>
                <w:color w:val="000000"/>
                <w:sz w:val="24"/>
              </w:rPr>
              <w:t>Great</w:t>
            </w:r>
            <w:r>
              <w:rPr>
                <w:color w:val="000000"/>
                <w:spacing w:val="-4"/>
                <w:sz w:val="24"/>
              </w:rPr>
              <w:t xml:space="preserve"> risk</w:t>
            </w:r>
          </w:p>
        </w:tc>
      </w:tr>
      <w:tr w:rsidR="006F47E7" w14:paraId="04FC8C65" w14:textId="77777777">
        <w:trPr>
          <w:trHeight w:val="275"/>
        </w:trPr>
        <w:tc>
          <w:tcPr>
            <w:tcW w:w="441" w:type="dxa"/>
            <w:vMerge w:val="restart"/>
            <w:tcBorders>
              <w:top w:val="single" w:sz="8" w:space="0" w:color="4F81BD"/>
              <w:left w:val="single" w:sz="8" w:space="0" w:color="4F81BD"/>
              <w:bottom w:val="single" w:sz="8" w:space="0" w:color="4F81BD"/>
              <w:right w:val="single" w:sz="8" w:space="0" w:color="4F81BD"/>
            </w:tcBorders>
            <w:shd w:val="clear" w:color="auto" w:fill="B8CCE4"/>
          </w:tcPr>
          <w:p w14:paraId="69F9C5B6" w14:textId="77777777" w:rsidR="006F47E7" w:rsidRDefault="006F47E7">
            <w:pPr>
              <w:pStyle w:val="TableParagraph"/>
              <w:rPr>
                <w:color w:val="000000"/>
              </w:rPr>
            </w:pPr>
          </w:p>
        </w:tc>
        <w:tc>
          <w:tcPr>
            <w:tcW w:w="10194" w:type="dxa"/>
            <w:gridSpan w:val="14"/>
            <w:tcBorders>
              <w:top w:val="single" w:sz="8" w:space="0" w:color="4F81BD"/>
              <w:left w:val="single" w:sz="8" w:space="0" w:color="4F81BD"/>
              <w:bottom w:val="single" w:sz="8" w:space="0" w:color="4F81BD"/>
              <w:right w:val="single" w:sz="8" w:space="0" w:color="4F81BD"/>
            </w:tcBorders>
            <w:shd w:val="clear" w:color="auto" w:fill="B8CCE4"/>
          </w:tcPr>
          <w:p w14:paraId="2E22B813" w14:textId="77777777" w:rsidR="006F47E7" w:rsidRDefault="00904814">
            <w:pPr>
              <w:pStyle w:val="TableParagraph"/>
              <w:spacing w:line="256" w:lineRule="exact"/>
              <w:ind w:left="138"/>
              <w:rPr>
                <w:color w:val="000000"/>
                <w:sz w:val="24"/>
              </w:rPr>
            </w:pPr>
            <w:r>
              <w:rPr>
                <w:color w:val="000000"/>
                <w:sz w:val="24"/>
              </w:rPr>
              <w:t>Describe</w:t>
            </w:r>
            <w:r>
              <w:rPr>
                <w:color w:val="000000"/>
                <w:spacing w:val="-5"/>
                <w:sz w:val="24"/>
              </w:rPr>
              <w:t xml:space="preserve"> </w:t>
            </w:r>
            <w:r>
              <w:rPr>
                <w:color w:val="000000"/>
                <w:sz w:val="24"/>
              </w:rPr>
              <w:t>the</w:t>
            </w:r>
            <w:r>
              <w:rPr>
                <w:color w:val="000000"/>
                <w:spacing w:val="-1"/>
                <w:sz w:val="24"/>
              </w:rPr>
              <w:t xml:space="preserve"> </w:t>
            </w:r>
            <w:r>
              <w:rPr>
                <w:color w:val="000000"/>
                <w:sz w:val="24"/>
              </w:rPr>
              <w:t xml:space="preserve">potential </w:t>
            </w:r>
            <w:r>
              <w:rPr>
                <w:color w:val="000000"/>
                <w:spacing w:val="-4"/>
                <w:sz w:val="24"/>
              </w:rPr>
              <w:t>risk</w:t>
            </w:r>
          </w:p>
        </w:tc>
      </w:tr>
      <w:tr w:rsidR="006F47E7" w14:paraId="46A945C6" w14:textId="77777777">
        <w:trPr>
          <w:trHeight w:val="551"/>
        </w:trPr>
        <w:tc>
          <w:tcPr>
            <w:tcW w:w="441" w:type="dxa"/>
            <w:vMerge/>
            <w:tcBorders>
              <w:top w:val="single" w:sz="8" w:space="0" w:color="4F81BD"/>
              <w:left w:val="single" w:sz="8" w:space="0" w:color="4F81BD"/>
              <w:bottom w:val="single" w:sz="8" w:space="0" w:color="4F81BD"/>
              <w:right w:val="single" w:sz="8" w:space="0" w:color="4F81BD"/>
            </w:tcBorders>
            <w:shd w:val="clear" w:color="auto" w:fill="FFFFFF"/>
          </w:tcPr>
          <w:p w14:paraId="67A2A9D9" w14:textId="77777777" w:rsidR="006F47E7" w:rsidRDefault="006F47E7">
            <w:pPr>
              <w:rPr>
                <w:color w:val="000000"/>
                <w:sz w:val="2"/>
                <w:szCs w:val="2"/>
              </w:rPr>
            </w:pPr>
          </w:p>
        </w:tc>
        <w:tc>
          <w:tcPr>
            <w:tcW w:w="10194" w:type="dxa"/>
            <w:gridSpan w:val="14"/>
            <w:tcBorders>
              <w:top w:val="single" w:sz="8" w:space="0" w:color="4F81BD"/>
              <w:left w:val="single" w:sz="8" w:space="0" w:color="4F81BD"/>
              <w:bottom w:val="single" w:sz="8" w:space="0" w:color="4F81BD"/>
              <w:right w:val="single" w:sz="8" w:space="0" w:color="4F81BD"/>
            </w:tcBorders>
            <w:shd w:val="clear" w:color="auto" w:fill="FFFFFF"/>
          </w:tcPr>
          <w:p w14:paraId="665ADBA5" w14:textId="77777777" w:rsidR="006F47E7" w:rsidRDefault="006F47E7">
            <w:pPr>
              <w:pStyle w:val="TableParagraph"/>
              <w:rPr>
                <w:color w:val="000000"/>
              </w:rPr>
            </w:pPr>
          </w:p>
        </w:tc>
      </w:tr>
      <w:tr w:rsidR="006F47E7" w14:paraId="34F9AED9" w14:textId="77777777">
        <w:trPr>
          <w:trHeight w:val="277"/>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B8CCE4"/>
          </w:tcPr>
          <w:p w14:paraId="66E687EE" w14:textId="77777777" w:rsidR="006F47E7" w:rsidRDefault="00904814">
            <w:pPr>
              <w:pStyle w:val="TableParagraph"/>
              <w:spacing w:before="1" w:line="257" w:lineRule="exact"/>
              <w:ind w:left="557"/>
              <w:rPr>
                <w:b/>
                <w:color w:val="000000"/>
                <w:sz w:val="24"/>
              </w:rPr>
            </w:pPr>
            <w:r>
              <w:rPr>
                <w:b/>
                <w:color w:val="000000"/>
                <w:sz w:val="24"/>
                <w:u w:val="single"/>
              </w:rPr>
              <w:t>7.2.</w:t>
            </w:r>
            <w:r>
              <w:rPr>
                <w:b/>
                <w:color w:val="000000"/>
                <w:spacing w:val="-3"/>
                <w:sz w:val="24"/>
                <w:u w:val="single"/>
              </w:rPr>
              <w:t xml:space="preserve"> </w:t>
            </w:r>
            <w:r>
              <w:rPr>
                <w:b/>
                <w:color w:val="000000"/>
                <w:sz w:val="24"/>
                <w:u w:val="single"/>
              </w:rPr>
              <w:t>Are</w:t>
            </w:r>
            <w:r>
              <w:rPr>
                <w:b/>
                <w:color w:val="000000"/>
                <w:spacing w:val="-2"/>
                <w:sz w:val="24"/>
                <w:u w:val="single"/>
              </w:rPr>
              <w:t xml:space="preserve"> </w:t>
            </w:r>
            <w:r>
              <w:rPr>
                <w:b/>
                <w:color w:val="000000"/>
                <w:sz w:val="24"/>
                <w:u w:val="single"/>
              </w:rPr>
              <w:t>there</w:t>
            </w:r>
            <w:r>
              <w:rPr>
                <w:b/>
                <w:color w:val="000000"/>
                <w:spacing w:val="-1"/>
                <w:sz w:val="24"/>
                <w:u w:val="single"/>
              </w:rPr>
              <w:t xml:space="preserve"> </w:t>
            </w:r>
            <w:r>
              <w:rPr>
                <w:b/>
                <w:color w:val="000000"/>
                <w:sz w:val="24"/>
                <w:u w:val="single"/>
              </w:rPr>
              <w:t>any</w:t>
            </w:r>
            <w:r>
              <w:rPr>
                <w:b/>
                <w:color w:val="000000"/>
                <w:spacing w:val="-1"/>
                <w:sz w:val="24"/>
                <w:u w:val="single"/>
              </w:rPr>
              <w:t xml:space="preserve"> </w:t>
            </w:r>
            <w:r>
              <w:rPr>
                <w:b/>
                <w:color w:val="000000"/>
                <w:sz w:val="24"/>
                <w:u w:val="single"/>
              </w:rPr>
              <w:t>precautions</w:t>
            </w:r>
            <w:r>
              <w:rPr>
                <w:b/>
                <w:color w:val="000000"/>
                <w:spacing w:val="1"/>
                <w:sz w:val="24"/>
                <w:u w:val="single"/>
              </w:rPr>
              <w:t xml:space="preserve"> </w:t>
            </w:r>
            <w:r>
              <w:rPr>
                <w:b/>
                <w:color w:val="000000"/>
                <w:sz w:val="24"/>
                <w:u w:val="single"/>
              </w:rPr>
              <w:t>or</w:t>
            </w:r>
            <w:r>
              <w:rPr>
                <w:b/>
                <w:color w:val="000000"/>
                <w:spacing w:val="-1"/>
                <w:sz w:val="24"/>
                <w:u w:val="single"/>
              </w:rPr>
              <w:t xml:space="preserve"> </w:t>
            </w:r>
            <w:r>
              <w:rPr>
                <w:b/>
                <w:color w:val="000000"/>
                <w:sz w:val="24"/>
                <w:u w:val="single"/>
              </w:rPr>
              <w:t>measures</w:t>
            </w:r>
            <w:r>
              <w:rPr>
                <w:b/>
                <w:color w:val="000000"/>
                <w:spacing w:val="-1"/>
                <w:sz w:val="24"/>
                <w:u w:val="single"/>
              </w:rPr>
              <w:t xml:space="preserve"> </w:t>
            </w:r>
            <w:r>
              <w:rPr>
                <w:b/>
                <w:color w:val="000000"/>
                <w:sz w:val="24"/>
                <w:u w:val="single"/>
              </w:rPr>
              <w:t>to minimize</w:t>
            </w:r>
            <w:r>
              <w:rPr>
                <w:b/>
                <w:color w:val="000000"/>
                <w:spacing w:val="-3"/>
                <w:sz w:val="24"/>
                <w:u w:val="single"/>
              </w:rPr>
              <w:t xml:space="preserve"> </w:t>
            </w:r>
            <w:r>
              <w:rPr>
                <w:b/>
                <w:color w:val="000000"/>
                <w:sz w:val="24"/>
                <w:u w:val="single"/>
              </w:rPr>
              <w:t>the</w:t>
            </w:r>
            <w:r>
              <w:rPr>
                <w:b/>
                <w:color w:val="000000"/>
                <w:spacing w:val="-1"/>
                <w:sz w:val="24"/>
                <w:u w:val="single"/>
              </w:rPr>
              <w:t xml:space="preserve"> </w:t>
            </w:r>
            <w:r>
              <w:rPr>
                <w:b/>
                <w:color w:val="000000"/>
                <w:sz w:val="24"/>
                <w:u w:val="single"/>
              </w:rPr>
              <w:t>risk</w:t>
            </w:r>
            <w:r>
              <w:rPr>
                <w:b/>
                <w:color w:val="000000"/>
                <w:spacing w:val="1"/>
                <w:sz w:val="24"/>
                <w:u w:val="single"/>
              </w:rPr>
              <w:t xml:space="preserve"> </w:t>
            </w:r>
            <w:r>
              <w:rPr>
                <w:b/>
                <w:color w:val="000000"/>
                <w:sz w:val="24"/>
                <w:u w:val="single"/>
              </w:rPr>
              <w:t>on</w:t>
            </w:r>
            <w:r>
              <w:rPr>
                <w:b/>
                <w:color w:val="000000"/>
                <w:spacing w:val="1"/>
                <w:sz w:val="24"/>
                <w:u w:val="single"/>
              </w:rPr>
              <w:t xml:space="preserve"> </w:t>
            </w:r>
            <w:r>
              <w:rPr>
                <w:b/>
                <w:color w:val="000000"/>
                <w:sz w:val="24"/>
                <w:u w:val="single"/>
              </w:rPr>
              <w:t>the</w:t>
            </w:r>
            <w:r>
              <w:rPr>
                <w:b/>
                <w:color w:val="000000"/>
                <w:spacing w:val="-1"/>
                <w:sz w:val="24"/>
                <w:u w:val="single"/>
              </w:rPr>
              <w:t xml:space="preserve"> </w:t>
            </w:r>
            <w:r>
              <w:rPr>
                <w:b/>
                <w:color w:val="000000"/>
                <w:spacing w:val="-2"/>
                <w:sz w:val="24"/>
                <w:u w:val="single"/>
              </w:rPr>
              <w:t>participant?</w:t>
            </w:r>
          </w:p>
        </w:tc>
      </w:tr>
      <w:tr w:rsidR="006F47E7" w14:paraId="7BF81577" w14:textId="77777777">
        <w:trPr>
          <w:trHeight w:val="275"/>
        </w:trPr>
        <w:tc>
          <w:tcPr>
            <w:tcW w:w="441" w:type="dxa"/>
            <w:tcBorders>
              <w:top w:val="single" w:sz="8" w:space="0" w:color="4F81BD"/>
              <w:left w:val="single" w:sz="8" w:space="0" w:color="4F81BD"/>
              <w:bottom w:val="single" w:sz="8" w:space="0" w:color="4F81BD"/>
              <w:right w:val="single" w:sz="8" w:space="0" w:color="4F81BD"/>
            </w:tcBorders>
            <w:shd w:val="clear" w:color="auto" w:fill="FFFFFF"/>
          </w:tcPr>
          <w:p w14:paraId="69B57832" w14:textId="77777777" w:rsidR="006F47E7" w:rsidRDefault="006F47E7">
            <w:pPr>
              <w:pStyle w:val="TableParagraph"/>
              <w:rPr>
                <w:color w:val="000000"/>
                <w:sz w:val="20"/>
              </w:rPr>
            </w:pPr>
          </w:p>
        </w:tc>
        <w:tc>
          <w:tcPr>
            <w:tcW w:w="10194" w:type="dxa"/>
            <w:gridSpan w:val="14"/>
            <w:tcBorders>
              <w:top w:val="single" w:sz="8" w:space="0" w:color="4F81BD"/>
              <w:left w:val="single" w:sz="8" w:space="0" w:color="4F81BD"/>
              <w:bottom w:val="single" w:sz="8" w:space="0" w:color="4F81BD"/>
              <w:right w:val="single" w:sz="8" w:space="0" w:color="4F81BD"/>
            </w:tcBorders>
            <w:shd w:val="clear" w:color="auto" w:fill="FFFFFF"/>
          </w:tcPr>
          <w:p w14:paraId="71D10D4C" w14:textId="77777777" w:rsidR="006F47E7" w:rsidRDefault="00904814">
            <w:pPr>
              <w:pStyle w:val="TableParagraph"/>
              <w:spacing w:line="256" w:lineRule="exact"/>
              <w:ind w:left="138"/>
              <w:rPr>
                <w:color w:val="000000"/>
                <w:sz w:val="24"/>
              </w:rPr>
            </w:pPr>
            <w:r>
              <w:rPr>
                <w:noProof/>
                <w:color w:val="000000"/>
                <w:sz w:val="24"/>
              </w:rPr>
              <mc:AlternateContent>
                <mc:Choice Requires="wpg">
                  <w:drawing>
                    <wp:anchor distT="0" distB="0" distL="0" distR="0" simplePos="0" relativeHeight="251657728" behindDoc="1" locked="0" layoutInCell="1" allowOverlap="1" wp14:anchorId="411E9944" wp14:editId="4DEAADC7">
                      <wp:simplePos x="0" y="0"/>
                      <wp:positionH relativeFrom="column">
                        <wp:posOffset>-276860</wp:posOffset>
                      </wp:positionH>
                      <wp:positionV relativeFrom="paragraph">
                        <wp:posOffset>-3175</wp:posOffset>
                      </wp:positionV>
                      <wp:extent cx="279400" cy="370840"/>
                      <wp:effectExtent l="0" t="0" r="0" b="0"/>
                      <wp:wrapNone/>
                      <wp:docPr id="23" name="Group 23"/>
                      <wp:cNvGraphicFramePr/>
                      <a:graphic xmlns:a="http://schemas.openxmlformats.org/drawingml/2006/main">
                        <a:graphicData uri="http://schemas.microsoft.com/office/word/2010/wordprocessingGroup">
                          <wpg:wgp>
                            <wpg:cNvGrpSpPr/>
                            <wpg:grpSpPr>
                              <a:xfrm>
                                <a:off x="0" y="0"/>
                                <a:ext cx="279400" cy="370840"/>
                                <a:chOff x="0" y="0"/>
                                <a:chExt cx="279400" cy="370840"/>
                              </a:xfrm>
                            </wpg:grpSpPr>
                            <wps:wsp>
                              <wps:cNvPr id="24" name="Graphic 24"/>
                              <wps:cNvSpPr/>
                              <wps:spPr>
                                <a:xfrm>
                                  <a:off x="0" y="3544"/>
                                  <a:ext cx="279400" cy="356870"/>
                                </a:xfrm>
                                <a:custGeom>
                                  <a:avLst/>
                                  <a:gdLst/>
                                  <a:ahLst/>
                                  <a:cxnLst/>
                                  <a:rect l="l" t="t" r="r" b="b"/>
                                  <a:pathLst>
                                    <a:path w="279400" h="356870">
                                      <a:moveTo>
                                        <a:pt x="279196" y="181356"/>
                                      </a:moveTo>
                                      <a:lnTo>
                                        <a:pt x="0" y="181356"/>
                                      </a:lnTo>
                                      <a:lnTo>
                                        <a:pt x="0" y="356616"/>
                                      </a:lnTo>
                                      <a:lnTo>
                                        <a:pt x="279196" y="356616"/>
                                      </a:lnTo>
                                      <a:lnTo>
                                        <a:pt x="279196" y="181356"/>
                                      </a:lnTo>
                                      <a:close/>
                                    </a:path>
                                    <a:path w="279400" h="356870">
                                      <a:moveTo>
                                        <a:pt x="279196" y="0"/>
                                      </a:moveTo>
                                      <a:lnTo>
                                        <a:pt x="0" y="0"/>
                                      </a:lnTo>
                                      <a:lnTo>
                                        <a:pt x="0" y="175260"/>
                                      </a:lnTo>
                                      <a:lnTo>
                                        <a:pt x="279196" y="175260"/>
                                      </a:lnTo>
                                      <a:lnTo>
                                        <a:pt x="279196" y="0"/>
                                      </a:lnTo>
                                      <a:close/>
                                    </a:path>
                                  </a:pathLst>
                                </a:custGeom>
                                <a:solidFill>
                                  <a:srgbClr val="E1EED9"/>
                                </a:solidFill>
                              </wps:spPr>
                              <wps:bodyPr wrap="square" lIns="0" tIns="0" rIns="0" bIns="0" rtlCol="0">
                                <a:noAutofit/>
                              </wps:bodyPr>
                            </wps:wsp>
                            <pic:pic xmlns:pic="http://schemas.openxmlformats.org/drawingml/2006/picture">
                              <pic:nvPicPr>
                                <pic:cNvPr id="25" name="Image 25"/>
                                <pic:cNvPicPr/>
                              </pic:nvPicPr>
                              <pic:blipFill>
                                <a:blip r:embed="rId19" cstate="print"/>
                                <a:stretch>
                                  <a:fillRect/>
                                </a:stretch>
                              </pic:blipFill>
                              <pic:spPr>
                                <a:xfrm>
                                  <a:off x="31597" y="0"/>
                                  <a:ext cx="185453" cy="370358"/>
                                </a:xfrm>
                                <a:prstGeom prst="rect">
                                  <a:avLst/>
                                </a:prstGeom>
                              </pic:spPr>
                            </pic:pic>
                          </wpg:wgp>
                        </a:graphicData>
                      </a:graphic>
                    </wp:anchor>
                  </w:drawing>
                </mc:Choice>
                <mc:Fallback>
                  <w:pict>
                    <v:group w14:anchorId="159459E5" id="Group 23" o:spid="_x0000_s1026" style="position:absolute;margin-left:-21.8pt;margin-top:-.25pt;width:22pt;height:29.2pt;z-index:-251658752;mso-wrap-distance-left:0;mso-wrap-distance-right:0" coordsize="279400,370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">
                      <v:shape id="Graphic 24" o:spid="_x0000_s1027" style="position:absolute;top:3544;width:279400;height:356870;visibility:visible;mso-wrap-style:square;v-text-anchor:top" coordsize="27940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" path="m279196,181356l,181356,,356616r279196,l279196,181356xem279196,l,,,175260r279196,l279196,xe" fillcolor="#e1eed9" stroked="f">
                        <v:path arrowok="t"/>
                      </v:shape>
                      <v:shape id="Image 25" o:spid="_x0000_s1028" type="#_x0000_t75" style="position:absolute;left:31597;width:185453;height:370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">
                        <v:imagedata r:id="rId20" o:title=""/>
                      </v:shape>
                    </v:group>
                  </w:pict>
                </mc:Fallback>
              </mc:AlternateContent>
            </w:r>
            <w:r>
              <w:rPr>
                <w:color w:val="000000"/>
                <w:spacing w:val="-5"/>
                <w:sz w:val="24"/>
              </w:rPr>
              <w:t>No</w:t>
            </w:r>
          </w:p>
        </w:tc>
      </w:tr>
      <w:tr w:rsidR="006F47E7" w14:paraId="137EAC51" w14:textId="77777777">
        <w:trPr>
          <w:trHeight w:val="275"/>
        </w:trPr>
        <w:tc>
          <w:tcPr>
            <w:tcW w:w="441" w:type="dxa"/>
            <w:tcBorders>
              <w:top w:val="single" w:sz="8" w:space="0" w:color="4F81BD"/>
              <w:left w:val="single" w:sz="8" w:space="0" w:color="4F81BD"/>
              <w:bottom w:val="single" w:sz="8" w:space="0" w:color="4F81BD"/>
              <w:right w:val="single" w:sz="8" w:space="0" w:color="4F81BD"/>
            </w:tcBorders>
            <w:shd w:val="clear" w:color="auto" w:fill="B8CCE4"/>
          </w:tcPr>
          <w:p w14:paraId="775C75FB" w14:textId="77777777" w:rsidR="006F47E7" w:rsidRDefault="006F47E7">
            <w:pPr>
              <w:pStyle w:val="TableParagraph"/>
              <w:rPr>
                <w:color w:val="000000"/>
                <w:sz w:val="20"/>
              </w:rPr>
            </w:pPr>
          </w:p>
        </w:tc>
        <w:tc>
          <w:tcPr>
            <w:tcW w:w="2199" w:type="dxa"/>
            <w:tcBorders>
              <w:top w:val="single" w:sz="8" w:space="0" w:color="4F81BD"/>
              <w:left w:val="single" w:sz="8" w:space="0" w:color="4F81BD"/>
              <w:bottom w:val="single" w:sz="8" w:space="0" w:color="4F81BD"/>
              <w:right w:val="single" w:sz="8" w:space="0" w:color="4F81BD"/>
            </w:tcBorders>
            <w:shd w:val="clear" w:color="auto" w:fill="B8CCE4"/>
          </w:tcPr>
          <w:p w14:paraId="312712D9" w14:textId="77777777" w:rsidR="006F47E7" w:rsidRDefault="00904814">
            <w:pPr>
              <w:pStyle w:val="TableParagraph"/>
              <w:spacing w:line="256" w:lineRule="exact"/>
              <w:ind w:left="138"/>
              <w:rPr>
                <w:color w:val="000000"/>
                <w:sz w:val="24"/>
              </w:rPr>
            </w:pPr>
            <w:r>
              <w:rPr>
                <w:color w:val="000000"/>
                <w:sz w:val="24"/>
              </w:rPr>
              <w:t>Yes.</w:t>
            </w:r>
            <w:r>
              <w:rPr>
                <w:color w:val="000000"/>
                <w:spacing w:val="-3"/>
                <w:sz w:val="24"/>
              </w:rPr>
              <w:t xml:space="preserve"> </w:t>
            </w:r>
            <w:r>
              <w:rPr>
                <w:color w:val="000000"/>
                <w:sz w:val="24"/>
              </w:rPr>
              <w:t>please</w:t>
            </w:r>
            <w:r>
              <w:rPr>
                <w:color w:val="000000"/>
                <w:spacing w:val="-3"/>
                <w:sz w:val="24"/>
              </w:rPr>
              <w:t xml:space="preserve"> </w:t>
            </w:r>
            <w:r>
              <w:rPr>
                <w:color w:val="000000"/>
                <w:spacing w:val="-2"/>
                <w:sz w:val="24"/>
              </w:rPr>
              <w:t>Specify</w:t>
            </w:r>
          </w:p>
        </w:tc>
        <w:tc>
          <w:tcPr>
            <w:tcW w:w="7995" w:type="dxa"/>
            <w:gridSpan w:val="13"/>
            <w:tcBorders>
              <w:top w:val="single" w:sz="8" w:space="0" w:color="4F81BD"/>
              <w:left w:val="single" w:sz="8" w:space="0" w:color="4F81BD"/>
              <w:bottom w:val="single" w:sz="8" w:space="0" w:color="4F81BD"/>
              <w:right w:val="single" w:sz="8" w:space="0" w:color="4F81BD"/>
            </w:tcBorders>
            <w:shd w:val="clear" w:color="auto" w:fill="B8CCE4"/>
          </w:tcPr>
          <w:p w14:paraId="430AE1A1" w14:textId="77777777" w:rsidR="006F47E7" w:rsidRDefault="006F47E7">
            <w:pPr>
              <w:pStyle w:val="TableParagraph"/>
              <w:rPr>
                <w:color w:val="000000"/>
                <w:sz w:val="20"/>
              </w:rPr>
            </w:pPr>
          </w:p>
        </w:tc>
      </w:tr>
      <w:tr w:rsidR="006F47E7" w14:paraId="4AE8B3E6" w14:textId="77777777">
        <w:trPr>
          <w:trHeight w:val="275"/>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FFFFFF"/>
          </w:tcPr>
          <w:p w14:paraId="7DA55632" w14:textId="77777777" w:rsidR="006F47E7" w:rsidRDefault="00904814">
            <w:pPr>
              <w:pStyle w:val="TableParagraph"/>
              <w:tabs>
                <w:tab w:val="left" w:pos="610"/>
              </w:tabs>
              <w:spacing w:line="256" w:lineRule="exact"/>
              <w:ind w:left="190"/>
              <w:rPr>
                <w:b/>
                <w:color w:val="000000"/>
                <w:sz w:val="24"/>
              </w:rPr>
            </w:pPr>
            <w:r>
              <w:rPr>
                <w:b/>
                <w:color w:val="000000"/>
                <w:spacing w:val="-5"/>
                <w:sz w:val="24"/>
              </w:rPr>
              <w:t>8.</w:t>
            </w:r>
            <w:r>
              <w:rPr>
                <w:b/>
                <w:color w:val="000000"/>
                <w:sz w:val="24"/>
              </w:rPr>
              <w:tab/>
            </w:r>
            <w:r>
              <w:rPr>
                <w:b/>
                <w:color w:val="000000"/>
                <w:spacing w:val="-2"/>
                <w:sz w:val="24"/>
              </w:rPr>
              <w:t>Settings:</w:t>
            </w:r>
          </w:p>
        </w:tc>
      </w:tr>
      <w:tr w:rsidR="006F47E7" w14:paraId="2CAF1B09" w14:textId="77777777">
        <w:trPr>
          <w:trHeight w:val="275"/>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B8CCE4"/>
          </w:tcPr>
          <w:p w14:paraId="5C4A626F" w14:textId="77777777" w:rsidR="006F47E7" w:rsidRDefault="00904814">
            <w:pPr>
              <w:pStyle w:val="TableParagraph"/>
              <w:spacing w:line="256" w:lineRule="exact"/>
              <w:ind w:left="670"/>
              <w:rPr>
                <w:color w:val="000000"/>
                <w:sz w:val="24"/>
              </w:rPr>
            </w:pPr>
            <w:r>
              <w:rPr>
                <w:color w:val="000000"/>
                <w:sz w:val="24"/>
              </w:rPr>
              <w:t>Indicate</w:t>
            </w:r>
            <w:r>
              <w:rPr>
                <w:color w:val="000000"/>
                <w:spacing w:val="-3"/>
                <w:sz w:val="24"/>
              </w:rPr>
              <w:t xml:space="preserve"> </w:t>
            </w:r>
            <w:r>
              <w:rPr>
                <w:color w:val="000000"/>
                <w:sz w:val="24"/>
              </w:rPr>
              <w:t>the</w:t>
            </w:r>
            <w:r>
              <w:rPr>
                <w:color w:val="000000"/>
                <w:spacing w:val="-2"/>
                <w:sz w:val="24"/>
              </w:rPr>
              <w:t xml:space="preserve"> </w:t>
            </w:r>
            <w:r>
              <w:rPr>
                <w:color w:val="000000"/>
                <w:sz w:val="24"/>
              </w:rPr>
              <w:t>sittings you</w:t>
            </w:r>
            <w:r>
              <w:rPr>
                <w:color w:val="000000"/>
                <w:spacing w:val="-1"/>
                <w:sz w:val="24"/>
              </w:rPr>
              <w:t xml:space="preserve"> </w:t>
            </w:r>
            <w:r>
              <w:rPr>
                <w:color w:val="000000"/>
                <w:sz w:val="24"/>
              </w:rPr>
              <w:t>plan</w:t>
            </w:r>
            <w:r>
              <w:rPr>
                <w:color w:val="000000"/>
                <w:spacing w:val="-1"/>
                <w:sz w:val="24"/>
              </w:rPr>
              <w:t xml:space="preserve"> </w:t>
            </w:r>
            <w:r>
              <w:rPr>
                <w:color w:val="000000"/>
                <w:sz w:val="24"/>
              </w:rPr>
              <w:t>to collect</w:t>
            </w:r>
            <w:r>
              <w:rPr>
                <w:color w:val="000000"/>
                <w:spacing w:val="-1"/>
                <w:sz w:val="24"/>
              </w:rPr>
              <w:t xml:space="preserve"> </w:t>
            </w:r>
            <w:r>
              <w:rPr>
                <w:color w:val="000000"/>
                <w:sz w:val="24"/>
              </w:rPr>
              <w:t>data</w:t>
            </w:r>
            <w:r>
              <w:rPr>
                <w:color w:val="000000"/>
                <w:spacing w:val="1"/>
                <w:sz w:val="24"/>
              </w:rPr>
              <w:t xml:space="preserve"> </w:t>
            </w:r>
            <w:r>
              <w:rPr>
                <w:color w:val="000000"/>
                <w:sz w:val="24"/>
              </w:rPr>
              <w:t>or</w:t>
            </w:r>
            <w:r>
              <w:rPr>
                <w:color w:val="000000"/>
                <w:spacing w:val="-2"/>
                <w:sz w:val="24"/>
              </w:rPr>
              <w:t xml:space="preserve"> </w:t>
            </w:r>
            <w:r>
              <w:rPr>
                <w:color w:val="000000"/>
                <w:sz w:val="24"/>
              </w:rPr>
              <w:t>implement</w:t>
            </w:r>
            <w:r>
              <w:rPr>
                <w:color w:val="000000"/>
                <w:spacing w:val="-1"/>
                <w:sz w:val="24"/>
              </w:rPr>
              <w:t xml:space="preserve"> </w:t>
            </w:r>
            <w:r>
              <w:rPr>
                <w:color w:val="000000"/>
                <w:sz w:val="24"/>
              </w:rPr>
              <w:t>your</w:t>
            </w:r>
            <w:r>
              <w:rPr>
                <w:color w:val="000000"/>
                <w:spacing w:val="-1"/>
                <w:sz w:val="24"/>
              </w:rPr>
              <w:t xml:space="preserve"> </w:t>
            </w:r>
            <w:r>
              <w:rPr>
                <w:color w:val="000000"/>
                <w:sz w:val="24"/>
              </w:rPr>
              <w:t xml:space="preserve">research </w:t>
            </w:r>
            <w:r>
              <w:rPr>
                <w:color w:val="000000"/>
                <w:spacing w:val="-2"/>
                <w:sz w:val="24"/>
              </w:rPr>
              <w:t>procedure</w:t>
            </w:r>
          </w:p>
        </w:tc>
      </w:tr>
      <w:tr w:rsidR="006F47E7" w14:paraId="0646FBFA" w14:textId="77777777" w:rsidTr="00DF3015">
        <w:trPr>
          <w:trHeight w:val="621"/>
        </w:trPr>
        <w:tc>
          <w:tcPr>
            <w:tcW w:w="441" w:type="dxa"/>
            <w:tcBorders>
              <w:top w:val="single" w:sz="8" w:space="0" w:color="4F81BD"/>
              <w:left w:val="single" w:sz="8" w:space="0" w:color="4F81BD"/>
              <w:bottom w:val="single" w:sz="8" w:space="0" w:color="4F81BD"/>
              <w:right w:val="single" w:sz="8" w:space="0" w:color="4F81BD"/>
            </w:tcBorders>
            <w:shd w:val="clear" w:color="auto" w:fill="FFFFFF"/>
          </w:tcPr>
          <w:p w14:paraId="54ACF286" w14:textId="77777777" w:rsidR="006F47E7" w:rsidRDefault="006F47E7">
            <w:pPr>
              <w:pStyle w:val="TableParagraph"/>
              <w:rPr>
                <w:color w:val="000000"/>
              </w:rPr>
            </w:pPr>
          </w:p>
        </w:tc>
        <w:tc>
          <w:tcPr>
            <w:tcW w:w="10194" w:type="dxa"/>
            <w:gridSpan w:val="14"/>
            <w:tcBorders>
              <w:top w:val="single" w:sz="8" w:space="0" w:color="4F81BD"/>
              <w:left w:val="single" w:sz="8" w:space="0" w:color="4F81BD"/>
              <w:bottom w:val="single" w:sz="8" w:space="0" w:color="4F81BD"/>
              <w:right w:val="single" w:sz="8" w:space="0" w:color="4F81BD"/>
            </w:tcBorders>
            <w:shd w:val="clear" w:color="auto" w:fill="FFFFFF"/>
          </w:tcPr>
          <w:p w14:paraId="11E7D79A" w14:textId="77777777" w:rsidR="006F47E7" w:rsidRDefault="006F47E7" w:rsidP="0009457B">
            <w:pPr>
              <w:widowControl/>
              <w:autoSpaceDE/>
              <w:autoSpaceDN/>
              <w:spacing w:after="200"/>
              <w:jc w:val="mediumKashida"/>
              <w:rPr>
                <w:color w:val="000000"/>
              </w:rPr>
            </w:pPr>
          </w:p>
        </w:tc>
      </w:tr>
      <w:tr w:rsidR="006F47E7" w14:paraId="07051C64" w14:textId="77777777">
        <w:trPr>
          <w:trHeight w:val="357"/>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B8CCE4"/>
          </w:tcPr>
          <w:p w14:paraId="6C3D4ECE" w14:textId="77777777" w:rsidR="006F47E7" w:rsidRDefault="00904814">
            <w:pPr>
              <w:pStyle w:val="TableParagraph"/>
              <w:spacing w:line="275" w:lineRule="exact"/>
              <w:ind w:left="190"/>
              <w:rPr>
                <w:b/>
                <w:color w:val="000000"/>
                <w:sz w:val="24"/>
              </w:rPr>
            </w:pPr>
            <w:r>
              <w:rPr>
                <w:b/>
                <w:color w:val="000000"/>
                <w:sz w:val="24"/>
              </w:rPr>
              <w:t>9.</w:t>
            </w:r>
            <w:r>
              <w:rPr>
                <w:b/>
                <w:color w:val="000000"/>
                <w:spacing w:val="-2"/>
                <w:sz w:val="24"/>
              </w:rPr>
              <w:t xml:space="preserve"> </w:t>
            </w:r>
            <w:r>
              <w:rPr>
                <w:b/>
                <w:color w:val="000000"/>
                <w:sz w:val="24"/>
              </w:rPr>
              <w:t>Data</w:t>
            </w:r>
            <w:r>
              <w:rPr>
                <w:b/>
                <w:color w:val="000000"/>
                <w:spacing w:val="-2"/>
                <w:sz w:val="24"/>
              </w:rPr>
              <w:t xml:space="preserve"> </w:t>
            </w:r>
            <w:r>
              <w:rPr>
                <w:b/>
                <w:color w:val="000000"/>
                <w:sz w:val="24"/>
              </w:rPr>
              <w:t>collection</w:t>
            </w:r>
            <w:r>
              <w:rPr>
                <w:b/>
                <w:color w:val="000000"/>
                <w:spacing w:val="-2"/>
                <w:sz w:val="24"/>
              </w:rPr>
              <w:t xml:space="preserve"> </w:t>
            </w:r>
            <w:r>
              <w:rPr>
                <w:b/>
                <w:color w:val="000000"/>
                <w:sz w:val="24"/>
              </w:rPr>
              <w:t>plan and</w:t>
            </w:r>
            <w:r>
              <w:rPr>
                <w:b/>
                <w:color w:val="000000"/>
                <w:spacing w:val="-2"/>
                <w:sz w:val="24"/>
              </w:rPr>
              <w:t xml:space="preserve"> </w:t>
            </w:r>
            <w:r>
              <w:rPr>
                <w:b/>
                <w:color w:val="000000"/>
                <w:sz w:val="24"/>
              </w:rPr>
              <w:t xml:space="preserve">subject’s </w:t>
            </w:r>
            <w:r>
              <w:rPr>
                <w:b/>
                <w:color w:val="000000"/>
                <w:spacing w:val="-2"/>
                <w:sz w:val="24"/>
              </w:rPr>
              <w:t>safety</w:t>
            </w:r>
          </w:p>
        </w:tc>
      </w:tr>
      <w:tr w:rsidR="006F47E7" w14:paraId="3D0B7DB3" w14:textId="77777777">
        <w:trPr>
          <w:trHeight w:val="275"/>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FFFFFF"/>
          </w:tcPr>
          <w:p w14:paraId="6A1EDCDA" w14:textId="77777777" w:rsidR="006F47E7" w:rsidRDefault="00904814">
            <w:pPr>
              <w:pStyle w:val="TableParagraph"/>
              <w:spacing w:line="256" w:lineRule="exact"/>
              <w:ind w:left="490"/>
              <w:rPr>
                <w:color w:val="000000"/>
                <w:sz w:val="24"/>
              </w:rPr>
            </w:pPr>
            <w:r>
              <w:rPr>
                <w:color w:val="000000"/>
                <w:sz w:val="24"/>
              </w:rPr>
              <w:t>The</w:t>
            </w:r>
            <w:r>
              <w:rPr>
                <w:color w:val="000000"/>
                <w:spacing w:val="-3"/>
                <w:sz w:val="24"/>
              </w:rPr>
              <w:t xml:space="preserve"> </w:t>
            </w:r>
            <w:r>
              <w:rPr>
                <w:color w:val="000000"/>
                <w:sz w:val="24"/>
              </w:rPr>
              <w:t>instrument that you</w:t>
            </w:r>
            <w:r>
              <w:rPr>
                <w:color w:val="000000"/>
                <w:spacing w:val="-1"/>
                <w:sz w:val="24"/>
              </w:rPr>
              <w:t xml:space="preserve"> </w:t>
            </w:r>
            <w:r>
              <w:rPr>
                <w:color w:val="000000"/>
                <w:sz w:val="24"/>
              </w:rPr>
              <w:t>will use to</w:t>
            </w:r>
            <w:r>
              <w:rPr>
                <w:color w:val="000000"/>
                <w:spacing w:val="-1"/>
                <w:sz w:val="24"/>
              </w:rPr>
              <w:t xml:space="preserve"> </w:t>
            </w:r>
            <w:r>
              <w:rPr>
                <w:color w:val="000000"/>
                <w:sz w:val="24"/>
              </w:rPr>
              <w:t>collect data</w:t>
            </w:r>
            <w:r>
              <w:rPr>
                <w:color w:val="000000"/>
                <w:spacing w:val="1"/>
                <w:sz w:val="24"/>
              </w:rPr>
              <w:t xml:space="preserve"> </w:t>
            </w:r>
            <w:r>
              <w:rPr>
                <w:color w:val="000000"/>
                <w:spacing w:val="-5"/>
                <w:sz w:val="24"/>
              </w:rPr>
              <w:t>is:</w:t>
            </w:r>
          </w:p>
        </w:tc>
      </w:tr>
      <w:tr w:rsidR="006F47E7" w14:paraId="1A5B2A9F" w14:textId="77777777">
        <w:trPr>
          <w:trHeight w:val="275"/>
        </w:trPr>
        <w:tc>
          <w:tcPr>
            <w:tcW w:w="441" w:type="dxa"/>
            <w:tcBorders>
              <w:top w:val="single" w:sz="8" w:space="0" w:color="4F81BD"/>
              <w:left w:val="single" w:sz="8" w:space="0" w:color="4F81BD"/>
              <w:bottom w:val="single" w:sz="8" w:space="0" w:color="4F81BD"/>
              <w:right w:val="single" w:sz="8" w:space="0" w:color="4F81BD"/>
            </w:tcBorders>
            <w:shd w:val="clear" w:color="auto" w:fill="B8CCE4"/>
          </w:tcPr>
          <w:p w14:paraId="7CE20215" w14:textId="77777777" w:rsidR="006F47E7" w:rsidRDefault="006F47E7">
            <w:pPr>
              <w:pStyle w:val="TableParagraph"/>
              <w:rPr>
                <w:color w:val="000000"/>
                <w:sz w:val="20"/>
              </w:rPr>
            </w:pPr>
          </w:p>
        </w:tc>
        <w:tc>
          <w:tcPr>
            <w:tcW w:w="2199" w:type="dxa"/>
            <w:tcBorders>
              <w:top w:val="single" w:sz="8" w:space="0" w:color="4F81BD"/>
              <w:left w:val="single" w:sz="8" w:space="0" w:color="4F81BD"/>
              <w:bottom w:val="single" w:sz="8" w:space="0" w:color="4F81BD"/>
              <w:right w:val="single" w:sz="8" w:space="0" w:color="4F81BD"/>
            </w:tcBorders>
            <w:shd w:val="clear" w:color="auto" w:fill="B8CCE4"/>
          </w:tcPr>
          <w:p w14:paraId="0576D977" w14:textId="77777777" w:rsidR="006F47E7" w:rsidRDefault="00904814">
            <w:pPr>
              <w:pStyle w:val="TableParagraph"/>
              <w:spacing w:line="256" w:lineRule="exact"/>
              <w:ind w:left="121"/>
              <w:rPr>
                <w:color w:val="000000"/>
                <w:sz w:val="24"/>
              </w:rPr>
            </w:pPr>
            <w:r>
              <w:rPr>
                <w:color w:val="000000"/>
                <w:spacing w:val="-2"/>
                <w:sz w:val="24"/>
              </w:rPr>
              <w:t>Interviews</w:t>
            </w:r>
          </w:p>
        </w:tc>
        <w:tc>
          <w:tcPr>
            <w:tcW w:w="391" w:type="dxa"/>
            <w:tcBorders>
              <w:top w:val="single" w:sz="8" w:space="0" w:color="4F81BD"/>
              <w:left w:val="single" w:sz="8" w:space="0" w:color="4F81BD"/>
              <w:bottom w:val="single" w:sz="8" w:space="0" w:color="4F81BD"/>
              <w:right w:val="single" w:sz="8" w:space="0" w:color="4F81BD"/>
            </w:tcBorders>
            <w:shd w:val="clear" w:color="auto" w:fill="B8CCE4"/>
          </w:tcPr>
          <w:p w14:paraId="3B816B0B" w14:textId="77777777" w:rsidR="006F47E7" w:rsidRDefault="006F47E7">
            <w:pPr>
              <w:pStyle w:val="TableParagraph"/>
              <w:rPr>
                <w:color w:val="000000"/>
                <w:sz w:val="20"/>
              </w:rPr>
            </w:pPr>
          </w:p>
        </w:tc>
        <w:tc>
          <w:tcPr>
            <w:tcW w:w="3812" w:type="dxa"/>
            <w:gridSpan w:val="7"/>
            <w:tcBorders>
              <w:top w:val="single" w:sz="8" w:space="0" w:color="4F81BD"/>
              <w:left w:val="single" w:sz="8" w:space="0" w:color="4F81BD"/>
              <w:bottom w:val="single" w:sz="8" w:space="0" w:color="4F81BD"/>
              <w:right w:val="single" w:sz="8" w:space="0" w:color="4F81BD"/>
            </w:tcBorders>
            <w:shd w:val="clear" w:color="auto" w:fill="B8CCE4"/>
          </w:tcPr>
          <w:p w14:paraId="6EF46367" w14:textId="77777777" w:rsidR="006F47E7" w:rsidRDefault="00904814">
            <w:pPr>
              <w:pStyle w:val="TableParagraph"/>
              <w:spacing w:line="256" w:lineRule="exact"/>
              <w:ind w:left="128"/>
              <w:rPr>
                <w:color w:val="000000"/>
                <w:sz w:val="24"/>
              </w:rPr>
            </w:pPr>
            <w:r>
              <w:rPr>
                <w:color w:val="000000"/>
                <w:sz w:val="24"/>
              </w:rPr>
              <w:t>Experimental</w:t>
            </w:r>
            <w:r>
              <w:rPr>
                <w:color w:val="000000"/>
                <w:spacing w:val="-1"/>
                <w:sz w:val="24"/>
              </w:rPr>
              <w:t xml:space="preserve"> </w:t>
            </w:r>
            <w:r>
              <w:rPr>
                <w:color w:val="000000"/>
                <w:sz w:val="24"/>
              </w:rPr>
              <w:t>test/</w:t>
            </w:r>
            <w:r>
              <w:rPr>
                <w:color w:val="000000"/>
                <w:spacing w:val="-1"/>
                <w:sz w:val="24"/>
              </w:rPr>
              <w:t xml:space="preserve"> </w:t>
            </w:r>
            <w:r>
              <w:rPr>
                <w:color w:val="000000"/>
                <w:sz w:val="24"/>
              </w:rPr>
              <w:t>clinical</w:t>
            </w:r>
            <w:r>
              <w:rPr>
                <w:color w:val="000000"/>
                <w:spacing w:val="-1"/>
                <w:sz w:val="24"/>
              </w:rPr>
              <w:t xml:space="preserve"> </w:t>
            </w:r>
            <w:r>
              <w:rPr>
                <w:color w:val="000000"/>
                <w:spacing w:val="-2"/>
                <w:sz w:val="24"/>
              </w:rPr>
              <w:t>procedure</w:t>
            </w:r>
          </w:p>
        </w:tc>
        <w:tc>
          <w:tcPr>
            <w:tcW w:w="235" w:type="dxa"/>
            <w:tcBorders>
              <w:top w:val="single" w:sz="8" w:space="0" w:color="4F81BD"/>
              <w:left w:val="single" w:sz="8" w:space="0" w:color="4F81BD"/>
              <w:bottom w:val="single" w:sz="8" w:space="0" w:color="4F81BD"/>
              <w:right w:val="single" w:sz="8" w:space="0" w:color="4F81BD"/>
            </w:tcBorders>
            <w:shd w:val="clear" w:color="auto" w:fill="B8CCE4"/>
          </w:tcPr>
          <w:p w14:paraId="30966187" w14:textId="77777777" w:rsidR="006F47E7" w:rsidRDefault="006F47E7">
            <w:pPr>
              <w:pStyle w:val="TableParagraph"/>
              <w:rPr>
                <w:color w:val="000000"/>
                <w:sz w:val="20"/>
              </w:rPr>
            </w:pPr>
          </w:p>
        </w:tc>
        <w:tc>
          <w:tcPr>
            <w:tcW w:w="341" w:type="dxa"/>
            <w:tcBorders>
              <w:top w:val="single" w:sz="8" w:space="0" w:color="4F81BD"/>
              <w:left w:val="single" w:sz="8" w:space="0" w:color="4F81BD"/>
              <w:bottom w:val="single" w:sz="8" w:space="0" w:color="4F81BD"/>
              <w:right w:val="single" w:sz="8" w:space="0" w:color="4F81BD"/>
            </w:tcBorders>
            <w:shd w:val="clear" w:color="auto" w:fill="B8CCE4"/>
          </w:tcPr>
          <w:p w14:paraId="14283C4E" w14:textId="77777777" w:rsidR="006F47E7" w:rsidRDefault="006F47E7">
            <w:pPr>
              <w:pStyle w:val="TableParagraph"/>
              <w:rPr>
                <w:color w:val="000000"/>
                <w:sz w:val="20"/>
              </w:rPr>
            </w:pPr>
          </w:p>
        </w:tc>
        <w:tc>
          <w:tcPr>
            <w:tcW w:w="147" w:type="dxa"/>
            <w:tcBorders>
              <w:top w:val="single" w:sz="8" w:space="0" w:color="4F81BD"/>
              <w:left w:val="single" w:sz="8" w:space="0" w:color="4F81BD"/>
              <w:bottom w:val="single" w:sz="8" w:space="0" w:color="4F81BD"/>
              <w:right w:val="single" w:sz="8" w:space="0" w:color="4F81BD"/>
            </w:tcBorders>
            <w:shd w:val="clear" w:color="auto" w:fill="B8CCE4"/>
          </w:tcPr>
          <w:p w14:paraId="669E4204" w14:textId="77777777" w:rsidR="006F47E7" w:rsidRDefault="006F47E7">
            <w:pPr>
              <w:pStyle w:val="TableParagraph"/>
              <w:rPr>
                <w:color w:val="000000"/>
                <w:sz w:val="20"/>
              </w:rPr>
            </w:pPr>
          </w:p>
        </w:tc>
        <w:tc>
          <w:tcPr>
            <w:tcW w:w="3069" w:type="dxa"/>
            <w:gridSpan w:val="2"/>
            <w:tcBorders>
              <w:top w:val="single" w:sz="8" w:space="0" w:color="4F81BD"/>
              <w:left w:val="single" w:sz="8" w:space="0" w:color="4F81BD"/>
              <w:bottom w:val="single" w:sz="8" w:space="0" w:color="4F81BD"/>
              <w:right w:val="single" w:sz="8" w:space="0" w:color="4F81BD"/>
            </w:tcBorders>
            <w:shd w:val="clear" w:color="auto" w:fill="B8CCE4"/>
          </w:tcPr>
          <w:p w14:paraId="605790CE" w14:textId="77777777" w:rsidR="006F47E7" w:rsidRDefault="00904814">
            <w:pPr>
              <w:pStyle w:val="TableParagraph"/>
              <w:spacing w:line="256" w:lineRule="exact"/>
              <w:ind w:left="118"/>
              <w:rPr>
                <w:color w:val="000000"/>
                <w:sz w:val="24"/>
              </w:rPr>
            </w:pPr>
            <w:r>
              <w:rPr>
                <w:noProof/>
                <w:color w:val="000000"/>
                <w:sz w:val="24"/>
              </w:rPr>
              <mc:AlternateContent>
                <mc:Choice Requires="wpg">
                  <w:drawing>
                    <wp:anchor distT="0" distB="0" distL="0" distR="0" simplePos="0" relativeHeight="251659776" behindDoc="1" locked="0" layoutInCell="1" allowOverlap="1" wp14:anchorId="3F199099" wp14:editId="52CD073C">
                      <wp:simplePos x="0" y="0"/>
                      <wp:positionH relativeFrom="column">
                        <wp:posOffset>-314960</wp:posOffset>
                      </wp:positionH>
                      <wp:positionV relativeFrom="paragraph">
                        <wp:posOffset>6350</wp:posOffset>
                      </wp:positionV>
                      <wp:extent cx="228600" cy="364490"/>
                      <wp:effectExtent l="0" t="0" r="0" b="0"/>
                      <wp:wrapNone/>
                      <wp:docPr id="26" name="Group 26"/>
                      <wp:cNvGraphicFramePr/>
                      <a:graphic xmlns:a="http://schemas.openxmlformats.org/drawingml/2006/main">
                        <a:graphicData uri="http://schemas.microsoft.com/office/word/2010/wordprocessingGroup">
                          <wpg:wgp>
                            <wpg:cNvGrpSpPr/>
                            <wpg:grpSpPr>
                              <a:xfrm>
                                <a:off x="0" y="0"/>
                                <a:ext cx="228600" cy="364490"/>
                                <a:chOff x="0" y="0"/>
                                <a:chExt cx="228600" cy="364490"/>
                              </a:xfrm>
                            </wpg:grpSpPr>
                            <wps:wsp>
                              <wps:cNvPr id="27" name="Graphic 27"/>
                              <wps:cNvSpPr/>
                              <wps:spPr>
                                <a:xfrm>
                                  <a:off x="-12" y="12"/>
                                  <a:ext cx="228600" cy="364490"/>
                                </a:xfrm>
                                <a:custGeom>
                                  <a:avLst/>
                                  <a:gdLst/>
                                  <a:ahLst/>
                                  <a:cxnLst/>
                                  <a:rect l="l" t="t" r="r" b="b"/>
                                  <a:pathLst>
                                    <a:path w="228600" h="364490">
                                      <a:moveTo>
                                        <a:pt x="228600" y="184886"/>
                                      </a:moveTo>
                                      <a:lnTo>
                                        <a:pt x="0" y="184886"/>
                                      </a:lnTo>
                                      <a:lnTo>
                                        <a:pt x="0" y="364197"/>
                                      </a:lnTo>
                                      <a:lnTo>
                                        <a:pt x="228600" y="364197"/>
                                      </a:lnTo>
                                      <a:lnTo>
                                        <a:pt x="228600" y="184886"/>
                                      </a:lnTo>
                                      <a:close/>
                                    </a:path>
                                    <a:path w="228600" h="364490">
                                      <a:moveTo>
                                        <a:pt x="228600" y="0"/>
                                      </a:moveTo>
                                      <a:lnTo>
                                        <a:pt x="0" y="0"/>
                                      </a:lnTo>
                                      <a:lnTo>
                                        <a:pt x="0" y="179285"/>
                                      </a:lnTo>
                                      <a:lnTo>
                                        <a:pt x="228600" y="179285"/>
                                      </a:lnTo>
                                      <a:lnTo>
                                        <a:pt x="228600" y="0"/>
                                      </a:lnTo>
                                      <a:close/>
                                    </a:path>
                                  </a:pathLst>
                                </a:custGeom>
                                <a:solidFill>
                                  <a:srgbClr val="FFFFFF"/>
                                </a:solidFill>
                              </wps:spPr>
                              <wps:bodyPr wrap="square" lIns="0" tIns="0" rIns="0" bIns="0" rtlCol="0">
                                <a:noAutofit/>
                              </wps:bodyPr>
                            </wps:wsp>
                          </wpg:wgp>
                        </a:graphicData>
                      </a:graphic>
                    </wp:anchor>
                  </w:drawing>
                </mc:Choice>
                <mc:Fallback>
                  <w:pict>
                    <v:group w14:anchorId="05927BAA" id="Group 26" o:spid="_x0000_s1026" style="position:absolute;margin-left:-24.8pt;margin-top:.5pt;width:18pt;height:28.7pt;z-index:-251656704;mso-wrap-distance-left:0;mso-wrap-distance-right:0" coordsize="228600,36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">
                      <v:shape id="Graphic 27" o:spid="_x0000_s1027" style="position:absolute;left:-12;top:12;width:228600;height:364490;visibility:visible;mso-wrap-style:square;v-text-anchor:top" coordsize="228600,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" path="m228600,184886l,184886,,364197r228600,l228600,184886xem228600,l,,,179285r228600,l228600,xe" stroked="f">
                        <v:path arrowok="t"/>
                      </v:shape>
                    </v:group>
                  </w:pict>
                </mc:Fallback>
              </mc:AlternateContent>
            </w:r>
            <w:r>
              <w:rPr>
                <w:color w:val="000000"/>
                <w:sz w:val="24"/>
              </w:rPr>
              <w:t>Focus</w:t>
            </w:r>
            <w:r>
              <w:rPr>
                <w:color w:val="000000"/>
                <w:spacing w:val="-3"/>
                <w:sz w:val="24"/>
              </w:rPr>
              <w:t xml:space="preserve"> </w:t>
            </w:r>
            <w:r>
              <w:rPr>
                <w:color w:val="000000"/>
                <w:spacing w:val="-2"/>
                <w:sz w:val="24"/>
              </w:rPr>
              <w:t>group</w:t>
            </w:r>
          </w:p>
        </w:tc>
      </w:tr>
      <w:tr w:rsidR="006F47E7" w14:paraId="73D81C82" w14:textId="77777777">
        <w:trPr>
          <w:trHeight w:val="275"/>
        </w:trPr>
        <w:tc>
          <w:tcPr>
            <w:tcW w:w="441" w:type="dxa"/>
            <w:tcBorders>
              <w:top w:val="single" w:sz="8" w:space="0" w:color="4F81BD"/>
              <w:left w:val="single" w:sz="8" w:space="0" w:color="4F81BD"/>
              <w:bottom w:val="single" w:sz="8" w:space="0" w:color="4F81BD"/>
              <w:right w:val="single" w:sz="8" w:space="0" w:color="4F81BD"/>
            </w:tcBorders>
            <w:shd w:val="clear" w:color="auto" w:fill="FFFFFF"/>
          </w:tcPr>
          <w:p w14:paraId="367ECBF0" w14:textId="77777777" w:rsidR="006F47E7" w:rsidRDefault="006F47E7">
            <w:pPr>
              <w:pStyle w:val="TableParagraph"/>
              <w:rPr>
                <w:color w:val="000000"/>
                <w:sz w:val="20"/>
              </w:rPr>
            </w:pPr>
          </w:p>
        </w:tc>
        <w:tc>
          <w:tcPr>
            <w:tcW w:w="2199" w:type="dxa"/>
            <w:tcBorders>
              <w:top w:val="single" w:sz="8" w:space="0" w:color="4F81BD"/>
              <w:left w:val="single" w:sz="8" w:space="0" w:color="4F81BD"/>
              <w:bottom w:val="single" w:sz="8" w:space="0" w:color="4F81BD"/>
              <w:right w:val="single" w:sz="8" w:space="0" w:color="4F81BD"/>
            </w:tcBorders>
            <w:shd w:val="clear" w:color="auto" w:fill="FFFFFF"/>
          </w:tcPr>
          <w:p w14:paraId="3962762D" w14:textId="77777777" w:rsidR="006F47E7" w:rsidRDefault="00904814">
            <w:pPr>
              <w:pStyle w:val="TableParagraph"/>
              <w:spacing w:line="256" w:lineRule="exact"/>
              <w:ind w:left="118"/>
              <w:rPr>
                <w:color w:val="000000"/>
                <w:sz w:val="24"/>
              </w:rPr>
            </w:pPr>
            <w:r>
              <w:rPr>
                <w:noProof/>
                <w:color w:val="000000"/>
                <w:sz w:val="24"/>
              </w:rPr>
              <mc:AlternateContent>
                <mc:Choice Requires="wpg">
                  <w:drawing>
                    <wp:anchor distT="0" distB="0" distL="0" distR="0" simplePos="0" relativeHeight="251658752" behindDoc="1" locked="0" layoutInCell="1" allowOverlap="1" wp14:anchorId="1E9B77D8" wp14:editId="4D515449">
                      <wp:simplePos x="0" y="0"/>
                      <wp:positionH relativeFrom="column">
                        <wp:posOffset>-276860</wp:posOffset>
                      </wp:positionH>
                      <wp:positionV relativeFrom="paragraph">
                        <wp:posOffset>-1270</wp:posOffset>
                      </wp:positionV>
                      <wp:extent cx="279400" cy="177165"/>
                      <wp:effectExtent l="0" t="0" r="0" b="0"/>
                      <wp:wrapNone/>
                      <wp:docPr id="28" name="Group 28"/>
                      <wp:cNvGraphicFramePr/>
                      <a:graphic xmlns:a="http://schemas.openxmlformats.org/drawingml/2006/main">
                        <a:graphicData uri="http://schemas.microsoft.com/office/word/2010/wordprocessingGroup">
                          <wpg:wgp>
                            <wpg:cNvGrpSpPr/>
                            <wpg:grpSpPr>
                              <a:xfrm>
                                <a:off x="0" y="0"/>
                                <a:ext cx="279400" cy="177165"/>
                                <a:chOff x="0" y="0"/>
                                <a:chExt cx="279400" cy="177165"/>
                              </a:xfrm>
                            </wpg:grpSpPr>
                            <wps:wsp>
                              <wps:cNvPr id="29" name="Graphic 29"/>
                              <wps:cNvSpPr/>
                              <wps:spPr>
                                <a:xfrm>
                                  <a:off x="0" y="1701"/>
                                  <a:ext cx="279400" cy="175260"/>
                                </a:xfrm>
                                <a:custGeom>
                                  <a:avLst/>
                                  <a:gdLst/>
                                  <a:ahLst/>
                                  <a:cxnLst/>
                                  <a:rect l="l" t="t" r="r" b="b"/>
                                  <a:pathLst>
                                    <a:path w="279400" h="175260">
                                      <a:moveTo>
                                        <a:pt x="279196" y="0"/>
                                      </a:moveTo>
                                      <a:lnTo>
                                        <a:pt x="0" y="0"/>
                                      </a:lnTo>
                                      <a:lnTo>
                                        <a:pt x="0" y="175259"/>
                                      </a:lnTo>
                                      <a:lnTo>
                                        <a:pt x="279196" y="175259"/>
                                      </a:lnTo>
                                      <a:lnTo>
                                        <a:pt x="279196" y="0"/>
                                      </a:lnTo>
                                      <a:close/>
                                    </a:path>
                                  </a:pathLst>
                                </a:custGeom>
                                <a:solidFill>
                                  <a:srgbClr val="E1EED9"/>
                                </a:solidFill>
                              </wps:spPr>
                              <wps:bodyPr wrap="square" lIns="0" tIns="0" rIns="0" bIns="0" rtlCol="0">
                                <a:noAutofit/>
                              </wps:bodyPr>
                            </wps:wsp>
                            <wps:wsp>
                              <wps:cNvPr id="30" name="Graphic 30"/>
                              <wps:cNvSpPr/>
                              <wps:spPr>
                                <a:xfrm>
                                  <a:off x="22351" y="0"/>
                                  <a:ext cx="241300" cy="167005"/>
                                </a:xfrm>
                                <a:custGeom>
                                  <a:avLst/>
                                  <a:gdLst/>
                                  <a:ahLst/>
                                  <a:cxnLst/>
                                  <a:rect l="l" t="t" r="r" b="b"/>
                                  <a:pathLst>
                                    <a:path w="241300" h="167005">
                                      <a:moveTo>
                                        <a:pt x="240927" y="0"/>
                                      </a:moveTo>
                                      <a:lnTo>
                                        <a:pt x="0" y="0"/>
                                      </a:lnTo>
                                      <a:lnTo>
                                        <a:pt x="0" y="166966"/>
                                      </a:lnTo>
                                      <a:lnTo>
                                        <a:pt x="240927" y="166966"/>
                                      </a:lnTo>
                                      <a:lnTo>
                                        <a:pt x="240927" y="0"/>
                                      </a:lnTo>
                                      <a:close/>
                                    </a:path>
                                  </a:pathLst>
                                </a:custGeom>
                                <a:solidFill>
                                  <a:srgbClr val="FFFFFF"/>
                                </a:solidFill>
                              </wps:spPr>
                              <wps:bodyPr wrap="square" lIns="0" tIns="0" rIns="0" bIns="0" rtlCol="0">
                                <a:noAutofit/>
                              </wps:bodyPr>
                            </wps:wsp>
                          </wpg:wgp>
                        </a:graphicData>
                      </a:graphic>
                    </wp:anchor>
                  </w:drawing>
                </mc:Choice>
                <mc:Fallback>
                  <w:pict>
                    <v:group w14:anchorId="4750EED1" id="Group 28" o:spid="_x0000_s1026" style="position:absolute;margin-left:-21.8pt;margin-top:-.1pt;width:22pt;height:13.95pt;z-index:-251657728;mso-wrap-distance-left:0;mso-wrap-distance-right:0" coordsize="279400,17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">
                      <v:shape id="Graphic 29" o:spid="_x0000_s1027" style="position:absolute;top:1701;width:279400;height:175260;visibility:visible;mso-wrap-style:square;v-text-anchor:top" coordsize="27940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" path="m279196,l,,,175259r279196,l279196,xe" fillcolor="#e1eed9" stroked="f">
                        <v:path arrowok="t"/>
                      </v:shape>
                      <v:shape id="Graphic 30" o:spid="_x0000_s1028" style="position:absolute;left:22351;width:241300;height:167005;visibility:visible;mso-wrap-style:square;v-text-anchor:top" coordsize="24130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" path="m240927,l,,,166966r240927,l240927,xe" stroked="f">
                        <v:path arrowok="t"/>
                      </v:shape>
                    </v:group>
                  </w:pict>
                </mc:Fallback>
              </mc:AlternateContent>
            </w:r>
            <w:r>
              <w:rPr>
                <w:color w:val="000000"/>
                <w:sz w:val="24"/>
              </w:rPr>
              <w:t>Record</w:t>
            </w:r>
            <w:r>
              <w:rPr>
                <w:color w:val="000000"/>
                <w:spacing w:val="-4"/>
                <w:sz w:val="24"/>
              </w:rPr>
              <w:t xml:space="preserve"> </w:t>
            </w:r>
            <w:r>
              <w:rPr>
                <w:color w:val="000000"/>
                <w:spacing w:val="-2"/>
                <w:sz w:val="24"/>
              </w:rPr>
              <w:t>review</w:t>
            </w:r>
          </w:p>
        </w:tc>
        <w:tc>
          <w:tcPr>
            <w:tcW w:w="391" w:type="dxa"/>
            <w:tcBorders>
              <w:top w:val="single" w:sz="8" w:space="0" w:color="4F81BD"/>
              <w:left w:val="single" w:sz="8" w:space="0" w:color="4F81BD"/>
              <w:bottom w:val="single" w:sz="8" w:space="0" w:color="4F81BD"/>
              <w:right w:val="single" w:sz="8" w:space="0" w:color="4F81BD"/>
            </w:tcBorders>
            <w:shd w:val="clear" w:color="auto" w:fill="FFFFFF"/>
          </w:tcPr>
          <w:p w14:paraId="115C7AD6" w14:textId="77777777" w:rsidR="006F47E7" w:rsidRDefault="006F47E7">
            <w:pPr>
              <w:pStyle w:val="TableParagraph"/>
              <w:rPr>
                <w:color w:val="000000"/>
                <w:sz w:val="20"/>
              </w:rPr>
            </w:pPr>
          </w:p>
        </w:tc>
        <w:tc>
          <w:tcPr>
            <w:tcW w:w="3812" w:type="dxa"/>
            <w:gridSpan w:val="7"/>
            <w:tcBorders>
              <w:top w:val="single" w:sz="8" w:space="0" w:color="4F81BD"/>
              <w:left w:val="single" w:sz="8" w:space="0" w:color="4F81BD"/>
              <w:bottom w:val="single" w:sz="8" w:space="0" w:color="4F81BD"/>
              <w:right w:val="single" w:sz="8" w:space="0" w:color="4F81BD"/>
            </w:tcBorders>
            <w:shd w:val="clear" w:color="auto" w:fill="FFFFFF"/>
          </w:tcPr>
          <w:p w14:paraId="23E11918" w14:textId="77777777" w:rsidR="006F47E7" w:rsidRDefault="00904814">
            <w:pPr>
              <w:pStyle w:val="TableParagraph"/>
              <w:spacing w:line="256" w:lineRule="exact"/>
              <w:ind w:left="133"/>
              <w:rPr>
                <w:color w:val="000000"/>
                <w:sz w:val="24"/>
              </w:rPr>
            </w:pPr>
            <w:r>
              <w:rPr>
                <w:noProof/>
                <w:color w:val="000000"/>
                <w:sz w:val="24"/>
              </w:rPr>
              <mc:AlternateContent>
                <mc:Choice Requires="wpg">
                  <w:drawing>
                    <wp:anchor distT="0" distB="0" distL="0" distR="0" simplePos="0" relativeHeight="251660800" behindDoc="1" locked="0" layoutInCell="1" allowOverlap="1" wp14:anchorId="441B64E9" wp14:editId="69FB2A2A">
                      <wp:simplePos x="0" y="0"/>
                      <wp:positionH relativeFrom="column">
                        <wp:posOffset>-264795</wp:posOffset>
                      </wp:positionH>
                      <wp:positionV relativeFrom="paragraph">
                        <wp:posOffset>10160</wp:posOffset>
                      </wp:positionV>
                      <wp:extent cx="259715" cy="167005"/>
                      <wp:effectExtent l="0" t="0" r="0" b="0"/>
                      <wp:wrapNone/>
                      <wp:docPr id="31" name="Group 31"/>
                      <wp:cNvGraphicFramePr/>
                      <a:graphic xmlns:a="http://schemas.openxmlformats.org/drawingml/2006/main">
                        <a:graphicData uri="http://schemas.microsoft.com/office/word/2010/wordprocessingGroup">
                          <wpg:wgp>
                            <wpg:cNvGrpSpPr/>
                            <wpg:grpSpPr>
                              <a:xfrm>
                                <a:off x="0" y="0"/>
                                <a:ext cx="259715" cy="167005"/>
                                <a:chOff x="0" y="0"/>
                                <a:chExt cx="259715" cy="167005"/>
                              </a:xfrm>
                            </wpg:grpSpPr>
                            <wps:wsp>
                              <wps:cNvPr id="32" name="Graphic 32"/>
                              <wps:cNvSpPr/>
                              <wps:spPr>
                                <a:xfrm>
                                  <a:off x="0" y="0"/>
                                  <a:ext cx="259715" cy="167005"/>
                                </a:xfrm>
                                <a:custGeom>
                                  <a:avLst/>
                                  <a:gdLst/>
                                  <a:ahLst/>
                                  <a:cxnLst/>
                                  <a:rect l="l" t="t" r="r" b="b"/>
                                  <a:pathLst>
                                    <a:path w="259715" h="167005">
                                      <a:moveTo>
                                        <a:pt x="259422" y="0"/>
                                      </a:moveTo>
                                      <a:lnTo>
                                        <a:pt x="0" y="0"/>
                                      </a:lnTo>
                                      <a:lnTo>
                                        <a:pt x="0" y="166966"/>
                                      </a:lnTo>
                                      <a:lnTo>
                                        <a:pt x="259422" y="166966"/>
                                      </a:lnTo>
                                      <a:lnTo>
                                        <a:pt x="259422" y="0"/>
                                      </a:lnTo>
                                      <a:close/>
                                    </a:path>
                                  </a:pathLst>
                                </a:custGeom>
                                <a:solidFill>
                                  <a:srgbClr val="FFFFFF"/>
                                </a:solidFill>
                              </wps:spPr>
                              <wps:bodyPr wrap="square" lIns="0" tIns="0" rIns="0" bIns="0" rtlCol="0">
                                <a:noAutofit/>
                              </wps:bodyPr>
                            </wps:wsp>
                          </wpg:wgp>
                        </a:graphicData>
                      </a:graphic>
                    </wp:anchor>
                  </w:drawing>
                </mc:Choice>
                <mc:Fallback>
                  <w:pict>
                    <v:group w14:anchorId="5D7EF15C" id="Group 31" o:spid="_x0000_s1026" style="position:absolute;margin-left:-20.85pt;margin-top:.8pt;width:20.45pt;height:13.15pt;z-index:-251655680;mso-wrap-distance-left:0;mso-wrap-distance-right:0" coordsize="259715,167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">
                      <v:shape id="Graphic 32" o:spid="_x0000_s1027" style="position:absolute;width:259715;height:167005;visibility:visible;mso-wrap-style:square;v-text-anchor:top" coordsize="259715,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" path="m259422,l,,,166966r259422,l259422,xe" stroked="f">
                        <v:path arrowok="t"/>
                      </v:shape>
                    </v:group>
                  </w:pict>
                </mc:Fallback>
              </mc:AlternateContent>
            </w:r>
            <w:r>
              <w:rPr>
                <w:color w:val="000000"/>
                <w:spacing w:val="-2"/>
                <w:sz w:val="24"/>
              </w:rPr>
              <w:t>Observation</w:t>
            </w:r>
          </w:p>
        </w:tc>
        <w:tc>
          <w:tcPr>
            <w:tcW w:w="235" w:type="dxa"/>
            <w:tcBorders>
              <w:top w:val="single" w:sz="8" w:space="0" w:color="4F81BD"/>
              <w:left w:val="single" w:sz="8" w:space="0" w:color="4F81BD"/>
              <w:bottom w:val="single" w:sz="8" w:space="0" w:color="4F81BD"/>
              <w:right w:val="single" w:sz="8" w:space="0" w:color="4F81BD"/>
            </w:tcBorders>
            <w:shd w:val="clear" w:color="auto" w:fill="FFFFFF"/>
          </w:tcPr>
          <w:p w14:paraId="0D8C6DC9" w14:textId="77777777" w:rsidR="006F47E7" w:rsidRDefault="006F47E7">
            <w:pPr>
              <w:pStyle w:val="TableParagraph"/>
              <w:rPr>
                <w:color w:val="000000"/>
                <w:sz w:val="20"/>
              </w:rPr>
            </w:pPr>
          </w:p>
        </w:tc>
        <w:tc>
          <w:tcPr>
            <w:tcW w:w="341" w:type="dxa"/>
            <w:tcBorders>
              <w:top w:val="single" w:sz="8" w:space="0" w:color="4F81BD"/>
              <w:left w:val="single" w:sz="8" w:space="0" w:color="4F81BD"/>
              <w:bottom w:val="single" w:sz="8" w:space="0" w:color="4F81BD"/>
              <w:right w:val="single" w:sz="8" w:space="0" w:color="4F81BD"/>
            </w:tcBorders>
            <w:shd w:val="clear" w:color="auto" w:fill="FFFFFF"/>
          </w:tcPr>
          <w:p w14:paraId="5F5C771C" w14:textId="77777777" w:rsidR="006F47E7" w:rsidRDefault="006F47E7">
            <w:pPr>
              <w:pStyle w:val="TableParagraph"/>
              <w:rPr>
                <w:color w:val="000000"/>
                <w:sz w:val="20"/>
              </w:rPr>
            </w:pPr>
          </w:p>
        </w:tc>
        <w:tc>
          <w:tcPr>
            <w:tcW w:w="147" w:type="dxa"/>
            <w:tcBorders>
              <w:top w:val="single" w:sz="8" w:space="0" w:color="4F81BD"/>
              <w:left w:val="single" w:sz="8" w:space="0" w:color="4F81BD"/>
              <w:bottom w:val="single" w:sz="8" w:space="0" w:color="4F81BD"/>
              <w:right w:val="single" w:sz="8" w:space="0" w:color="4F81BD"/>
            </w:tcBorders>
            <w:shd w:val="clear" w:color="auto" w:fill="FFFFFF"/>
          </w:tcPr>
          <w:p w14:paraId="795244C3" w14:textId="77777777" w:rsidR="006F47E7" w:rsidRDefault="006F47E7">
            <w:pPr>
              <w:pStyle w:val="TableParagraph"/>
              <w:rPr>
                <w:color w:val="000000"/>
                <w:sz w:val="20"/>
              </w:rPr>
            </w:pPr>
          </w:p>
        </w:tc>
        <w:tc>
          <w:tcPr>
            <w:tcW w:w="3069" w:type="dxa"/>
            <w:gridSpan w:val="2"/>
            <w:tcBorders>
              <w:top w:val="single" w:sz="8" w:space="0" w:color="4F81BD"/>
              <w:left w:val="single" w:sz="8" w:space="0" w:color="4F81BD"/>
              <w:bottom w:val="single" w:sz="8" w:space="0" w:color="4F81BD"/>
              <w:right w:val="single" w:sz="8" w:space="0" w:color="4F81BD"/>
            </w:tcBorders>
            <w:shd w:val="clear" w:color="auto" w:fill="FFFFFF"/>
          </w:tcPr>
          <w:p w14:paraId="6424D3A4" w14:textId="77777777" w:rsidR="006F47E7" w:rsidRDefault="00904814">
            <w:pPr>
              <w:pStyle w:val="TableParagraph"/>
              <w:spacing w:line="256" w:lineRule="exact"/>
              <w:ind w:left="118"/>
              <w:rPr>
                <w:color w:val="000000"/>
                <w:sz w:val="24"/>
              </w:rPr>
            </w:pPr>
            <w:r>
              <w:rPr>
                <w:color w:val="000000"/>
                <w:sz w:val="24"/>
              </w:rPr>
              <w:t>Survey</w:t>
            </w:r>
            <w:r>
              <w:rPr>
                <w:color w:val="000000"/>
                <w:spacing w:val="-1"/>
                <w:sz w:val="24"/>
              </w:rPr>
              <w:t xml:space="preserve"> </w:t>
            </w:r>
            <w:r>
              <w:rPr>
                <w:color w:val="000000"/>
                <w:sz w:val="24"/>
              </w:rPr>
              <w:t>/</w:t>
            </w:r>
            <w:r>
              <w:rPr>
                <w:color w:val="000000"/>
                <w:spacing w:val="-1"/>
                <w:sz w:val="24"/>
              </w:rPr>
              <w:t xml:space="preserve"> </w:t>
            </w:r>
            <w:r>
              <w:rPr>
                <w:color w:val="000000"/>
                <w:spacing w:val="-2"/>
                <w:sz w:val="24"/>
              </w:rPr>
              <w:t>Questionnaire</w:t>
            </w:r>
          </w:p>
        </w:tc>
      </w:tr>
      <w:tr w:rsidR="006F47E7" w14:paraId="3AAEE2E8" w14:textId="77777777">
        <w:trPr>
          <w:trHeight w:val="275"/>
        </w:trPr>
        <w:tc>
          <w:tcPr>
            <w:tcW w:w="441" w:type="dxa"/>
            <w:tcBorders>
              <w:top w:val="single" w:sz="8" w:space="0" w:color="4F81BD"/>
              <w:left w:val="single" w:sz="8" w:space="0" w:color="4F81BD"/>
              <w:bottom w:val="single" w:sz="8" w:space="0" w:color="4F81BD"/>
              <w:right w:val="single" w:sz="8" w:space="0" w:color="4F81BD"/>
            </w:tcBorders>
            <w:shd w:val="clear" w:color="auto" w:fill="B8CCE4"/>
          </w:tcPr>
          <w:p w14:paraId="44CA9093" w14:textId="77777777" w:rsidR="006F47E7" w:rsidRDefault="006F47E7">
            <w:pPr>
              <w:pStyle w:val="TableParagraph"/>
              <w:rPr>
                <w:color w:val="000000"/>
                <w:sz w:val="20"/>
              </w:rPr>
            </w:pPr>
          </w:p>
        </w:tc>
        <w:tc>
          <w:tcPr>
            <w:tcW w:w="2199" w:type="dxa"/>
            <w:tcBorders>
              <w:top w:val="single" w:sz="8" w:space="0" w:color="4F81BD"/>
              <w:left w:val="single" w:sz="8" w:space="0" w:color="4F81BD"/>
              <w:bottom w:val="single" w:sz="8" w:space="0" w:color="4F81BD"/>
              <w:right w:val="single" w:sz="8" w:space="0" w:color="4F81BD"/>
            </w:tcBorders>
            <w:shd w:val="clear" w:color="auto" w:fill="B8CCE4"/>
          </w:tcPr>
          <w:p w14:paraId="2A194014" w14:textId="77777777" w:rsidR="006F47E7" w:rsidRDefault="00904814">
            <w:pPr>
              <w:pStyle w:val="TableParagraph"/>
              <w:spacing w:line="256" w:lineRule="exact"/>
              <w:ind w:left="98"/>
              <w:rPr>
                <w:color w:val="000000"/>
                <w:sz w:val="24"/>
              </w:rPr>
            </w:pPr>
            <w:r>
              <w:rPr>
                <w:color w:val="000000"/>
                <w:sz w:val="24"/>
              </w:rPr>
              <w:t>Others;</w:t>
            </w:r>
            <w:r>
              <w:rPr>
                <w:color w:val="000000"/>
                <w:spacing w:val="-2"/>
                <w:sz w:val="24"/>
              </w:rPr>
              <w:t xml:space="preserve"> specify</w:t>
            </w:r>
          </w:p>
        </w:tc>
        <w:tc>
          <w:tcPr>
            <w:tcW w:w="7995" w:type="dxa"/>
            <w:gridSpan w:val="13"/>
            <w:tcBorders>
              <w:top w:val="single" w:sz="8" w:space="0" w:color="4F81BD"/>
              <w:left w:val="single" w:sz="8" w:space="0" w:color="4F81BD"/>
              <w:bottom w:val="single" w:sz="8" w:space="0" w:color="4F81BD"/>
              <w:right w:val="single" w:sz="8" w:space="0" w:color="4F81BD"/>
            </w:tcBorders>
            <w:shd w:val="clear" w:color="auto" w:fill="B8CCE4"/>
          </w:tcPr>
          <w:p w14:paraId="25BC0F97" w14:textId="77777777" w:rsidR="006F47E7" w:rsidRDefault="006F47E7">
            <w:pPr>
              <w:pStyle w:val="TableParagraph"/>
              <w:rPr>
                <w:color w:val="000000"/>
                <w:sz w:val="20"/>
              </w:rPr>
            </w:pPr>
          </w:p>
        </w:tc>
      </w:tr>
      <w:tr w:rsidR="006F47E7" w14:paraId="58DC0760" w14:textId="77777777">
        <w:trPr>
          <w:trHeight w:val="278"/>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FFFFFF"/>
          </w:tcPr>
          <w:p w14:paraId="6243A9F5" w14:textId="77777777" w:rsidR="006F47E7" w:rsidRDefault="00904814">
            <w:pPr>
              <w:pStyle w:val="TableParagraph"/>
              <w:spacing w:before="1" w:line="257" w:lineRule="exact"/>
              <w:ind w:left="190"/>
              <w:rPr>
                <w:b/>
                <w:color w:val="000000"/>
                <w:sz w:val="24"/>
              </w:rPr>
            </w:pPr>
            <w:r>
              <w:rPr>
                <w:b/>
                <w:color w:val="000000"/>
                <w:sz w:val="24"/>
              </w:rPr>
              <w:t>10.</w:t>
            </w:r>
            <w:r>
              <w:rPr>
                <w:b/>
                <w:color w:val="000000"/>
                <w:spacing w:val="29"/>
                <w:sz w:val="24"/>
              </w:rPr>
              <w:t xml:space="preserve">  </w:t>
            </w:r>
            <w:r>
              <w:rPr>
                <w:b/>
                <w:color w:val="000000"/>
                <w:sz w:val="24"/>
              </w:rPr>
              <w:t xml:space="preserve">Statistical </w:t>
            </w:r>
            <w:r>
              <w:rPr>
                <w:b/>
                <w:color w:val="000000"/>
                <w:spacing w:val="-4"/>
                <w:sz w:val="24"/>
              </w:rPr>
              <w:t>Plan</w:t>
            </w:r>
          </w:p>
        </w:tc>
      </w:tr>
      <w:tr w:rsidR="006F47E7" w14:paraId="6F8DD5E1" w14:textId="77777777">
        <w:trPr>
          <w:trHeight w:val="505"/>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B8CCE4"/>
          </w:tcPr>
          <w:p w14:paraId="0C13D2E2" w14:textId="77777777" w:rsidR="006F47E7" w:rsidRDefault="00904814">
            <w:pPr>
              <w:pStyle w:val="TableParagraph"/>
              <w:spacing w:line="252" w:lineRule="exact"/>
              <w:ind w:left="490"/>
              <w:rPr>
                <w:rFonts w:ascii="Arial"/>
                <w:b/>
                <w:color w:val="000000"/>
              </w:rPr>
            </w:pPr>
            <w:r>
              <w:rPr>
                <w:rFonts w:ascii="Arial"/>
                <w:b/>
                <w:color w:val="000000"/>
              </w:rPr>
              <w:t>10.1</w:t>
            </w:r>
            <w:r>
              <w:rPr>
                <w:rFonts w:ascii="Arial"/>
                <w:b/>
                <w:color w:val="000000"/>
                <w:spacing w:val="40"/>
              </w:rPr>
              <w:t xml:space="preserve"> </w:t>
            </w:r>
            <w:r>
              <w:rPr>
                <w:rFonts w:ascii="Arial"/>
                <w:b/>
                <w:color w:val="000000"/>
              </w:rPr>
              <w:t>Sample</w:t>
            </w:r>
            <w:r>
              <w:rPr>
                <w:rFonts w:ascii="Arial"/>
                <w:b/>
                <w:color w:val="000000"/>
                <w:spacing w:val="40"/>
              </w:rPr>
              <w:t xml:space="preserve"> </w:t>
            </w:r>
            <w:r>
              <w:rPr>
                <w:rFonts w:ascii="Arial"/>
                <w:b/>
                <w:color w:val="000000"/>
              </w:rPr>
              <w:t>size</w:t>
            </w:r>
            <w:r>
              <w:rPr>
                <w:rFonts w:ascii="Arial"/>
                <w:b/>
                <w:color w:val="000000"/>
                <w:spacing w:val="40"/>
              </w:rPr>
              <w:t xml:space="preserve"> </w:t>
            </w:r>
            <w:r>
              <w:rPr>
                <w:rFonts w:ascii="Arial"/>
                <w:b/>
                <w:color w:val="000000"/>
              </w:rPr>
              <w:t>determination</w:t>
            </w:r>
            <w:r>
              <w:rPr>
                <w:rFonts w:ascii="Arial"/>
                <w:b/>
                <w:color w:val="000000"/>
                <w:spacing w:val="40"/>
              </w:rPr>
              <w:t xml:space="preserve"> </w:t>
            </w:r>
            <w:r>
              <w:rPr>
                <w:rFonts w:ascii="Arial"/>
                <w:b/>
                <w:color w:val="000000"/>
              </w:rPr>
              <w:t>(Include</w:t>
            </w:r>
            <w:r>
              <w:rPr>
                <w:rFonts w:ascii="Arial"/>
                <w:b/>
                <w:color w:val="000000"/>
                <w:spacing w:val="40"/>
              </w:rPr>
              <w:t xml:space="preserve"> </w:t>
            </w:r>
            <w:r>
              <w:rPr>
                <w:rFonts w:ascii="Arial"/>
                <w:b/>
                <w:color w:val="000000"/>
              </w:rPr>
              <w:t>power</w:t>
            </w:r>
            <w:r>
              <w:rPr>
                <w:rFonts w:ascii="Arial"/>
                <w:b/>
                <w:color w:val="000000"/>
                <w:spacing w:val="40"/>
              </w:rPr>
              <w:t xml:space="preserve"> </w:t>
            </w:r>
            <w:r>
              <w:rPr>
                <w:rFonts w:ascii="Arial"/>
                <w:b/>
                <w:color w:val="000000"/>
              </w:rPr>
              <w:t>calculations</w:t>
            </w:r>
            <w:r>
              <w:rPr>
                <w:rFonts w:ascii="Arial"/>
                <w:b/>
                <w:color w:val="000000"/>
                <w:spacing w:val="40"/>
              </w:rPr>
              <w:t xml:space="preserve"> </w:t>
            </w:r>
            <w:r>
              <w:rPr>
                <w:rFonts w:ascii="Arial"/>
                <w:b/>
                <w:color w:val="000000"/>
              </w:rPr>
              <w:t>or</w:t>
            </w:r>
            <w:r>
              <w:rPr>
                <w:rFonts w:ascii="Arial"/>
                <w:b/>
                <w:color w:val="000000"/>
                <w:spacing w:val="40"/>
              </w:rPr>
              <w:t xml:space="preserve"> </w:t>
            </w:r>
            <w:r>
              <w:rPr>
                <w:rFonts w:ascii="Arial"/>
                <w:b/>
                <w:color w:val="000000"/>
              </w:rPr>
              <w:t>provide</w:t>
            </w:r>
            <w:r>
              <w:rPr>
                <w:rFonts w:ascii="Arial"/>
                <w:b/>
                <w:color w:val="000000"/>
                <w:spacing w:val="39"/>
              </w:rPr>
              <w:t xml:space="preserve"> </w:t>
            </w:r>
            <w:r>
              <w:rPr>
                <w:rFonts w:ascii="Arial"/>
                <w:b/>
                <w:color w:val="000000"/>
              </w:rPr>
              <w:t>justification</w:t>
            </w:r>
            <w:r>
              <w:rPr>
                <w:rFonts w:ascii="Arial"/>
                <w:b/>
                <w:color w:val="000000"/>
                <w:spacing w:val="40"/>
              </w:rPr>
              <w:t xml:space="preserve"> </w:t>
            </w:r>
            <w:r>
              <w:rPr>
                <w:rFonts w:ascii="Arial"/>
                <w:b/>
                <w:color w:val="000000"/>
              </w:rPr>
              <w:t>for</w:t>
            </w:r>
            <w:r>
              <w:rPr>
                <w:rFonts w:ascii="Arial"/>
                <w:b/>
                <w:color w:val="000000"/>
                <w:spacing w:val="40"/>
              </w:rPr>
              <w:t xml:space="preserve"> </w:t>
            </w:r>
            <w:r>
              <w:rPr>
                <w:rFonts w:ascii="Arial"/>
                <w:b/>
                <w:color w:val="000000"/>
              </w:rPr>
              <w:t>their absence, e.g., pilot/feasibility study)</w:t>
            </w:r>
          </w:p>
        </w:tc>
      </w:tr>
      <w:tr w:rsidR="006F47E7" w14:paraId="47D25615" w14:textId="77777777">
        <w:trPr>
          <w:trHeight w:val="506"/>
        </w:trPr>
        <w:tc>
          <w:tcPr>
            <w:tcW w:w="441" w:type="dxa"/>
            <w:tcBorders>
              <w:top w:val="single" w:sz="8" w:space="0" w:color="4F81BD"/>
              <w:left w:val="single" w:sz="8" w:space="0" w:color="4F81BD"/>
              <w:bottom w:val="single" w:sz="8" w:space="0" w:color="4F81BD"/>
              <w:right w:val="single" w:sz="8" w:space="0" w:color="4F81BD"/>
            </w:tcBorders>
            <w:shd w:val="clear" w:color="auto" w:fill="FFFFFF"/>
          </w:tcPr>
          <w:p w14:paraId="2F531844" w14:textId="77777777" w:rsidR="006F47E7" w:rsidRDefault="006F47E7">
            <w:pPr>
              <w:pStyle w:val="TableParagraph"/>
              <w:rPr>
                <w:color w:val="000000"/>
              </w:rPr>
            </w:pPr>
          </w:p>
        </w:tc>
        <w:tc>
          <w:tcPr>
            <w:tcW w:w="10194" w:type="dxa"/>
            <w:gridSpan w:val="14"/>
            <w:tcBorders>
              <w:top w:val="single" w:sz="8" w:space="0" w:color="4F81BD"/>
              <w:left w:val="single" w:sz="8" w:space="0" w:color="4F81BD"/>
              <w:bottom w:val="single" w:sz="8" w:space="0" w:color="4F81BD"/>
              <w:right w:val="single" w:sz="8" w:space="0" w:color="4F81BD"/>
            </w:tcBorders>
            <w:shd w:val="clear" w:color="auto" w:fill="FFFFFF"/>
          </w:tcPr>
          <w:p w14:paraId="21D6C864" w14:textId="77777777" w:rsidR="006F47E7" w:rsidRDefault="006F47E7">
            <w:pPr>
              <w:pStyle w:val="TableParagraph"/>
              <w:rPr>
                <w:color w:val="000000"/>
              </w:rPr>
            </w:pPr>
          </w:p>
        </w:tc>
      </w:tr>
      <w:tr w:rsidR="006F47E7" w14:paraId="252D1022" w14:textId="77777777">
        <w:trPr>
          <w:trHeight w:val="275"/>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B8CCE4"/>
          </w:tcPr>
          <w:p w14:paraId="6B3D2E7B" w14:textId="77777777" w:rsidR="006F47E7" w:rsidRDefault="00904814">
            <w:pPr>
              <w:pStyle w:val="TableParagraph"/>
              <w:tabs>
                <w:tab w:val="left" w:pos="843"/>
              </w:tabs>
              <w:spacing w:line="256" w:lineRule="exact"/>
              <w:ind w:left="190"/>
              <w:rPr>
                <w:b/>
                <w:color w:val="000000"/>
                <w:sz w:val="24"/>
              </w:rPr>
            </w:pPr>
            <w:r>
              <w:rPr>
                <w:b/>
                <w:color w:val="000000"/>
                <w:spacing w:val="-5"/>
                <w:sz w:val="24"/>
              </w:rPr>
              <w:t>11.</w:t>
            </w:r>
            <w:r>
              <w:rPr>
                <w:b/>
                <w:color w:val="000000"/>
                <w:sz w:val="24"/>
              </w:rPr>
              <w:tab/>
              <w:t>Data</w:t>
            </w:r>
            <w:r>
              <w:rPr>
                <w:b/>
                <w:color w:val="000000"/>
                <w:spacing w:val="-2"/>
                <w:sz w:val="24"/>
              </w:rPr>
              <w:t xml:space="preserve"> </w:t>
            </w:r>
            <w:r>
              <w:rPr>
                <w:b/>
                <w:color w:val="000000"/>
                <w:sz w:val="24"/>
              </w:rPr>
              <w:t>Handling</w:t>
            </w:r>
            <w:r>
              <w:rPr>
                <w:b/>
                <w:color w:val="000000"/>
                <w:spacing w:val="-1"/>
                <w:sz w:val="24"/>
              </w:rPr>
              <w:t xml:space="preserve"> </w:t>
            </w:r>
            <w:r>
              <w:rPr>
                <w:b/>
                <w:color w:val="000000"/>
                <w:sz w:val="24"/>
              </w:rPr>
              <w:t>and</w:t>
            </w:r>
            <w:r>
              <w:rPr>
                <w:b/>
                <w:color w:val="000000"/>
                <w:spacing w:val="-3"/>
                <w:sz w:val="24"/>
              </w:rPr>
              <w:t xml:space="preserve"> </w:t>
            </w:r>
            <w:r>
              <w:rPr>
                <w:b/>
                <w:color w:val="000000"/>
                <w:spacing w:val="-2"/>
                <w:sz w:val="24"/>
              </w:rPr>
              <w:t>Recording</w:t>
            </w:r>
          </w:p>
        </w:tc>
      </w:tr>
      <w:tr w:rsidR="006F47E7" w14:paraId="7CAE8663" w14:textId="77777777">
        <w:trPr>
          <w:trHeight w:val="275"/>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FFFFFF"/>
          </w:tcPr>
          <w:p w14:paraId="4CD0ADF6" w14:textId="77777777" w:rsidR="006F47E7" w:rsidRDefault="00904814">
            <w:pPr>
              <w:pStyle w:val="TableParagraph"/>
              <w:spacing w:line="256" w:lineRule="exact"/>
              <w:ind w:left="610"/>
              <w:rPr>
                <w:rFonts w:ascii="Arial"/>
                <w:b/>
                <w:color w:val="000000"/>
              </w:rPr>
            </w:pPr>
            <w:r>
              <w:rPr>
                <w:b/>
                <w:color w:val="000000"/>
                <w:sz w:val="24"/>
              </w:rPr>
              <w:t>11.1</w:t>
            </w:r>
            <w:r>
              <w:rPr>
                <w:b/>
                <w:color w:val="000000"/>
                <w:spacing w:val="-6"/>
                <w:sz w:val="24"/>
              </w:rPr>
              <w:t xml:space="preserve"> </w:t>
            </w:r>
            <w:r>
              <w:rPr>
                <w:rFonts w:ascii="Arial"/>
                <w:b/>
                <w:color w:val="000000"/>
              </w:rPr>
              <w:t>Confidentiality</w:t>
            </w:r>
            <w:r>
              <w:rPr>
                <w:rFonts w:ascii="Arial"/>
                <w:b/>
                <w:color w:val="000000"/>
                <w:spacing w:val="-3"/>
              </w:rPr>
              <w:t xml:space="preserve"> </w:t>
            </w:r>
            <w:r>
              <w:rPr>
                <w:rFonts w:ascii="Arial"/>
                <w:b/>
                <w:color w:val="000000"/>
              </w:rPr>
              <w:t>(how</w:t>
            </w:r>
            <w:r>
              <w:rPr>
                <w:rFonts w:ascii="Arial"/>
                <w:b/>
                <w:color w:val="000000"/>
                <w:spacing w:val="-2"/>
              </w:rPr>
              <w:t xml:space="preserve"> </w:t>
            </w:r>
            <w:r>
              <w:rPr>
                <w:rFonts w:ascii="Arial"/>
                <w:b/>
                <w:color w:val="000000"/>
              </w:rPr>
              <w:t>and</w:t>
            </w:r>
            <w:r>
              <w:rPr>
                <w:rFonts w:ascii="Arial"/>
                <w:b/>
                <w:color w:val="000000"/>
                <w:spacing w:val="-5"/>
              </w:rPr>
              <w:t xml:space="preserve"> </w:t>
            </w:r>
            <w:r>
              <w:rPr>
                <w:rFonts w:ascii="Arial"/>
                <w:b/>
                <w:color w:val="000000"/>
              </w:rPr>
              <w:t>where</w:t>
            </w:r>
            <w:r>
              <w:rPr>
                <w:rFonts w:ascii="Arial"/>
                <w:b/>
                <w:color w:val="000000"/>
                <w:spacing w:val="-5"/>
              </w:rPr>
              <w:t xml:space="preserve"> </w:t>
            </w:r>
            <w:r>
              <w:rPr>
                <w:rFonts w:ascii="Arial"/>
                <w:b/>
                <w:color w:val="000000"/>
              </w:rPr>
              <w:t>is</w:t>
            </w:r>
            <w:r>
              <w:rPr>
                <w:rFonts w:ascii="Arial"/>
                <w:b/>
                <w:color w:val="000000"/>
                <w:spacing w:val="-3"/>
              </w:rPr>
              <w:t xml:space="preserve"> </w:t>
            </w:r>
            <w:r>
              <w:rPr>
                <w:rFonts w:ascii="Arial"/>
                <w:b/>
                <w:color w:val="000000"/>
              </w:rPr>
              <w:t>data</w:t>
            </w:r>
            <w:r>
              <w:rPr>
                <w:rFonts w:ascii="Arial"/>
                <w:b/>
                <w:color w:val="000000"/>
                <w:spacing w:val="-3"/>
              </w:rPr>
              <w:t xml:space="preserve"> </w:t>
            </w:r>
            <w:r>
              <w:rPr>
                <w:rFonts w:ascii="Arial"/>
                <w:b/>
                <w:color w:val="000000"/>
              </w:rPr>
              <w:t>stored,</w:t>
            </w:r>
            <w:r>
              <w:rPr>
                <w:rFonts w:ascii="Arial"/>
                <w:b/>
                <w:color w:val="000000"/>
                <w:spacing w:val="-4"/>
              </w:rPr>
              <w:t xml:space="preserve"> </w:t>
            </w:r>
            <w:r>
              <w:rPr>
                <w:rFonts w:ascii="Arial"/>
                <w:b/>
                <w:color w:val="000000"/>
              </w:rPr>
              <w:t>and</w:t>
            </w:r>
            <w:r>
              <w:rPr>
                <w:rFonts w:ascii="Arial"/>
                <w:b/>
                <w:color w:val="000000"/>
                <w:spacing w:val="-5"/>
              </w:rPr>
              <w:t xml:space="preserve"> </w:t>
            </w:r>
            <w:r>
              <w:rPr>
                <w:rFonts w:ascii="Arial"/>
                <w:b/>
                <w:color w:val="000000"/>
              </w:rPr>
              <w:t>who</w:t>
            </w:r>
            <w:r>
              <w:rPr>
                <w:rFonts w:ascii="Arial"/>
                <w:b/>
                <w:color w:val="000000"/>
                <w:spacing w:val="-5"/>
              </w:rPr>
              <w:t xml:space="preserve"> </w:t>
            </w:r>
            <w:r>
              <w:rPr>
                <w:rFonts w:ascii="Arial"/>
                <w:b/>
                <w:color w:val="000000"/>
              </w:rPr>
              <w:t>will</w:t>
            </w:r>
            <w:r>
              <w:rPr>
                <w:rFonts w:ascii="Arial"/>
                <w:b/>
                <w:color w:val="000000"/>
                <w:spacing w:val="-4"/>
              </w:rPr>
              <w:t xml:space="preserve"> </w:t>
            </w:r>
            <w:r>
              <w:rPr>
                <w:rFonts w:ascii="Arial"/>
                <w:b/>
                <w:color w:val="000000"/>
              </w:rPr>
              <w:t>have</w:t>
            </w:r>
            <w:r>
              <w:rPr>
                <w:rFonts w:ascii="Arial"/>
                <w:b/>
                <w:color w:val="000000"/>
                <w:spacing w:val="-3"/>
              </w:rPr>
              <w:t xml:space="preserve"> </w:t>
            </w:r>
            <w:r>
              <w:rPr>
                <w:rFonts w:ascii="Arial"/>
                <w:b/>
                <w:color w:val="000000"/>
                <w:spacing w:val="-2"/>
              </w:rPr>
              <w:t>access):</w:t>
            </w:r>
          </w:p>
        </w:tc>
      </w:tr>
      <w:tr w:rsidR="006F47E7" w14:paraId="4DE449F1" w14:textId="77777777">
        <w:trPr>
          <w:trHeight w:val="551"/>
        </w:trPr>
        <w:tc>
          <w:tcPr>
            <w:tcW w:w="441" w:type="dxa"/>
            <w:tcBorders>
              <w:top w:val="single" w:sz="8" w:space="0" w:color="4F81BD"/>
              <w:left w:val="single" w:sz="8" w:space="0" w:color="4F81BD"/>
              <w:bottom w:val="single" w:sz="8" w:space="0" w:color="4F81BD"/>
              <w:right w:val="single" w:sz="8" w:space="0" w:color="4F81BD"/>
            </w:tcBorders>
            <w:shd w:val="clear" w:color="auto" w:fill="B8CCE4"/>
          </w:tcPr>
          <w:p w14:paraId="4E6683DE" w14:textId="77777777" w:rsidR="006F47E7" w:rsidRDefault="006F47E7">
            <w:pPr>
              <w:pStyle w:val="TableParagraph"/>
              <w:rPr>
                <w:color w:val="000000"/>
              </w:rPr>
            </w:pPr>
          </w:p>
        </w:tc>
        <w:tc>
          <w:tcPr>
            <w:tcW w:w="10194" w:type="dxa"/>
            <w:gridSpan w:val="14"/>
            <w:tcBorders>
              <w:top w:val="single" w:sz="8" w:space="0" w:color="4F81BD"/>
              <w:left w:val="single" w:sz="8" w:space="0" w:color="4F81BD"/>
              <w:bottom w:val="single" w:sz="8" w:space="0" w:color="4F81BD"/>
              <w:right w:val="single" w:sz="8" w:space="0" w:color="4F81BD"/>
            </w:tcBorders>
            <w:shd w:val="clear" w:color="auto" w:fill="B8CCE4"/>
          </w:tcPr>
          <w:p w14:paraId="4DDDB7E2" w14:textId="77777777" w:rsidR="006F47E7" w:rsidRDefault="006F47E7">
            <w:pPr>
              <w:pStyle w:val="TableParagraph"/>
              <w:rPr>
                <w:color w:val="000000"/>
              </w:rPr>
            </w:pPr>
          </w:p>
        </w:tc>
      </w:tr>
      <w:tr w:rsidR="006F47E7" w14:paraId="6CDC7587" w14:textId="77777777">
        <w:trPr>
          <w:trHeight w:val="275"/>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FFFFFF"/>
          </w:tcPr>
          <w:p w14:paraId="49F59185" w14:textId="77777777" w:rsidR="006F47E7" w:rsidRDefault="00904814">
            <w:pPr>
              <w:pStyle w:val="TableParagraph"/>
              <w:spacing w:line="256" w:lineRule="exact"/>
              <w:ind w:left="550"/>
              <w:rPr>
                <w:b/>
                <w:color w:val="000000"/>
                <w:sz w:val="24"/>
              </w:rPr>
            </w:pPr>
            <w:r>
              <w:rPr>
                <w:b/>
                <w:color w:val="000000"/>
                <w:sz w:val="24"/>
              </w:rPr>
              <w:t>11.2</w:t>
            </w:r>
            <w:r>
              <w:rPr>
                <w:b/>
                <w:color w:val="000000"/>
                <w:spacing w:val="-2"/>
                <w:sz w:val="24"/>
              </w:rPr>
              <w:t xml:space="preserve"> </w:t>
            </w:r>
            <w:r>
              <w:rPr>
                <w:b/>
                <w:color w:val="000000"/>
                <w:sz w:val="24"/>
              </w:rPr>
              <w:t>Record</w:t>
            </w:r>
            <w:r>
              <w:rPr>
                <w:b/>
                <w:color w:val="000000"/>
                <w:spacing w:val="-1"/>
                <w:sz w:val="24"/>
              </w:rPr>
              <w:t xml:space="preserve"> </w:t>
            </w:r>
            <w:r>
              <w:rPr>
                <w:b/>
                <w:color w:val="000000"/>
                <w:sz w:val="24"/>
              </w:rPr>
              <w:t>retention</w:t>
            </w:r>
            <w:r>
              <w:rPr>
                <w:b/>
                <w:color w:val="000000"/>
                <w:spacing w:val="-1"/>
                <w:sz w:val="24"/>
              </w:rPr>
              <w:t xml:space="preserve"> </w:t>
            </w:r>
            <w:r>
              <w:rPr>
                <w:b/>
                <w:color w:val="000000"/>
                <w:sz w:val="24"/>
              </w:rPr>
              <w:t>(where</w:t>
            </w:r>
            <w:r>
              <w:rPr>
                <w:b/>
                <w:color w:val="000000"/>
                <w:spacing w:val="-2"/>
                <w:sz w:val="24"/>
              </w:rPr>
              <w:t xml:space="preserve"> </w:t>
            </w:r>
            <w:r>
              <w:rPr>
                <w:b/>
                <w:color w:val="000000"/>
                <w:sz w:val="24"/>
              </w:rPr>
              <w:t>and</w:t>
            </w:r>
            <w:r>
              <w:rPr>
                <w:b/>
                <w:color w:val="000000"/>
                <w:spacing w:val="-1"/>
                <w:sz w:val="24"/>
              </w:rPr>
              <w:t xml:space="preserve"> </w:t>
            </w:r>
            <w:r>
              <w:rPr>
                <w:b/>
                <w:color w:val="000000"/>
                <w:sz w:val="24"/>
              </w:rPr>
              <w:t>for</w:t>
            </w:r>
            <w:r>
              <w:rPr>
                <w:b/>
                <w:color w:val="000000"/>
                <w:spacing w:val="-3"/>
                <w:sz w:val="24"/>
              </w:rPr>
              <w:t xml:space="preserve"> </w:t>
            </w:r>
            <w:r>
              <w:rPr>
                <w:b/>
                <w:color w:val="000000"/>
                <w:sz w:val="24"/>
              </w:rPr>
              <w:t>how</w:t>
            </w:r>
            <w:r>
              <w:rPr>
                <w:b/>
                <w:color w:val="000000"/>
                <w:spacing w:val="-1"/>
                <w:sz w:val="24"/>
              </w:rPr>
              <w:t xml:space="preserve"> </w:t>
            </w:r>
            <w:r>
              <w:rPr>
                <w:b/>
                <w:color w:val="000000"/>
                <w:spacing w:val="-2"/>
                <w:sz w:val="24"/>
              </w:rPr>
              <w:t>long)</w:t>
            </w:r>
          </w:p>
        </w:tc>
      </w:tr>
      <w:tr w:rsidR="006F47E7" w14:paraId="327B3644" w14:textId="77777777">
        <w:trPr>
          <w:trHeight w:val="253"/>
        </w:trPr>
        <w:tc>
          <w:tcPr>
            <w:tcW w:w="441" w:type="dxa"/>
            <w:tcBorders>
              <w:top w:val="single" w:sz="8" w:space="0" w:color="4F81BD"/>
              <w:left w:val="single" w:sz="8" w:space="0" w:color="4F81BD"/>
              <w:bottom w:val="single" w:sz="8" w:space="0" w:color="4F81BD"/>
              <w:right w:val="single" w:sz="8" w:space="0" w:color="4F81BD"/>
            </w:tcBorders>
            <w:shd w:val="clear" w:color="auto" w:fill="B8CCE4"/>
          </w:tcPr>
          <w:p w14:paraId="6095B08E" w14:textId="77777777" w:rsidR="006F47E7" w:rsidRDefault="006F47E7">
            <w:pPr>
              <w:pStyle w:val="TableParagraph"/>
              <w:rPr>
                <w:color w:val="000000"/>
                <w:sz w:val="18"/>
              </w:rPr>
            </w:pPr>
          </w:p>
        </w:tc>
        <w:tc>
          <w:tcPr>
            <w:tcW w:w="10194" w:type="dxa"/>
            <w:gridSpan w:val="14"/>
            <w:tcBorders>
              <w:top w:val="single" w:sz="8" w:space="0" w:color="4F81BD"/>
              <w:left w:val="single" w:sz="8" w:space="0" w:color="4F81BD"/>
              <w:bottom w:val="single" w:sz="8" w:space="0" w:color="4F81BD"/>
              <w:right w:val="single" w:sz="8" w:space="0" w:color="4F81BD"/>
            </w:tcBorders>
            <w:shd w:val="clear" w:color="auto" w:fill="B8CCE4"/>
          </w:tcPr>
          <w:p w14:paraId="69A322CE" w14:textId="77777777" w:rsidR="006F47E7" w:rsidRDefault="006F47E7">
            <w:pPr>
              <w:pStyle w:val="TableParagraph"/>
              <w:rPr>
                <w:color w:val="000000"/>
                <w:sz w:val="18"/>
              </w:rPr>
            </w:pPr>
          </w:p>
        </w:tc>
      </w:tr>
      <w:tr w:rsidR="006F47E7" w14:paraId="41F969C5" w14:textId="77777777">
        <w:trPr>
          <w:trHeight w:val="275"/>
        </w:trPr>
        <w:tc>
          <w:tcPr>
            <w:tcW w:w="10635" w:type="dxa"/>
            <w:gridSpan w:val="15"/>
            <w:tcBorders>
              <w:top w:val="single" w:sz="8" w:space="0" w:color="4F81BD"/>
              <w:left w:val="single" w:sz="8" w:space="0" w:color="4F81BD"/>
              <w:bottom w:val="single" w:sz="8" w:space="0" w:color="4F81BD"/>
              <w:right w:val="single" w:sz="8" w:space="0" w:color="4F81BD"/>
            </w:tcBorders>
            <w:shd w:val="clear" w:color="auto" w:fill="FFFFFF"/>
          </w:tcPr>
          <w:p w14:paraId="3BDDAB17" w14:textId="77777777" w:rsidR="006F47E7" w:rsidRDefault="00904814">
            <w:pPr>
              <w:pStyle w:val="TableParagraph"/>
              <w:spacing w:line="256" w:lineRule="exact"/>
              <w:ind w:left="190"/>
              <w:rPr>
                <w:b/>
                <w:color w:val="000000"/>
                <w:sz w:val="24"/>
              </w:rPr>
            </w:pPr>
            <w:r>
              <w:rPr>
                <w:b/>
                <w:color w:val="000000"/>
                <w:sz w:val="24"/>
              </w:rPr>
              <w:t>12.</w:t>
            </w:r>
            <w:r>
              <w:rPr>
                <w:b/>
                <w:color w:val="000000"/>
                <w:spacing w:val="-8"/>
                <w:sz w:val="24"/>
              </w:rPr>
              <w:t xml:space="preserve"> </w:t>
            </w:r>
            <w:r>
              <w:rPr>
                <w:b/>
                <w:color w:val="000000"/>
                <w:sz w:val="24"/>
              </w:rPr>
              <w:t>Funding</w:t>
            </w:r>
            <w:r>
              <w:rPr>
                <w:b/>
                <w:color w:val="000000"/>
                <w:spacing w:val="-1"/>
                <w:sz w:val="24"/>
              </w:rPr>
              <w:t xml:space="preserve"> </w:t>
            </w:r>
            <w:r>
              <w:rPr>
                <w:b/>
                <w:color w:val="000000"/>
                <w:spacing w:val="-2"/>
                <w:sz w:val="24"/>
              </w:rPr>
              <w:t>Source</w:t>
            </w:r>
          </w:p>
        </w:tc>
      </w:tr>
      <w:tr w:rsidR="006F47E7" w14:paraId="0865F483" w14:textId="77777777">
        <w:trPr>
          <w:trHeight w:val="505"/>
        </w:trPr>
        <w:tc>
          <w:tcPr>
            <w:tcW w:w="441" w:type="dxa"/>
            <w:tcBorders>
              <w:top w:val="single" w:sz="8" w:space="0" w:color="4F81BD"/>
              <w:left w:val="single" w:sz="8" w:space="0" w:color="4F81BD"/>
              <w:bottom w:val="single" w:sz="8" w:space="0" w:color="4F81BD"/>
              <w:right w:val="single" w:sz="8" w:space="0" w:color="4F81BD"/>
            </w:tcBorders>
            <w:shd w:val="clear" w:color="auto" w:fill="B8CCE4"/>
          </w:tcPr>
          <w:p w14:paraId="185B914C" w14:textId="77777777" w:rsidR="006F47E7" w:rsidRDefault="006F47E7">
            <w:pPr>
              <w:pStyle w:val="TableParagraph"/>
              <w:rPr>
                <w:color w:val="000000"/>
              </w:rPr>
            </w:pPr>
          </w:p>
        </w:tc>
        <w:tc>
          <w:tcPr>
            <w:tcW w:w="10194" w:type="dxa"/>
            <w:gridSpan w:val="14"/>
            <w:tcBorders>
              <w:top w:val="single" w:sz="8" w:space="0" w:color="4F81BD"/>
              <w:left w:val="single" w:sz="8" w:space="0" w:color="4F81BD"/>
              <w:bottom w:val="single" w:sz="8" w:space="0" w:color="4F81BD"/>
              <w:right w:val="single" w:sz="8" w:space="0" w:color="4F81BD"/>
            </w:tcBorders>
            <w:shd w:val="clear" w:color="auto" w:fill="B8CCE4"/>
          </w:tcPr>
          <w:p w14:paraId="0BE1C536" w14:textId="77777777" w:rsidR="006F47E7" w:rsidRDefault="006F47E7">
            <w:pPr>
              <w:pStyle w:val="TableParagraph"/>
              <w:rPr>
                <w:color w:val="000000"/>
              </w:rPr>
            </w:pPr>
          </w:p>
          <w:p w14:paraId="6F576FB9" w14:textId="77777777" w:rsidR="002B6874" w:rsidRDefault="002B6874">
            <w:pPr>
              <w:pStyle w:val="TableParagraph"/>
              <w:rPr>
                <w:color w:val="000000"/>
              </w:rPr>
            </w:pPr>
          </w:p>
        </w:tc>
      </w:tr>
    </w:tbl>
    <w:p w14:paraId="4A61F312" w14:textId="77777777" w:rsidR="006F47E7" w:rsidRDefault="006F47E7">
      <w:pPr>
        <w:pStyle w:val="TableParagraph"/>
        <w:sectPr w:rsidR="006F47E7">
          <w:type w:val="continuous"/>
          <w:pgSz w:w="12240" w:h="15840"/>
          <w:pgMar w:top="2200" w:right="360" w:bottom="860" w:left="360" w:header="283" w:footer="670" w:gutter="0"/>
          <w:cols w:space="720"/>
        </w:sectPr>
      </w:pPr>
    </w:p>
    <w:p w14:paraId="2AB6DD32" w14:textId="77777777" w:rsidR="006F47E7" w:rsidRDefault="002B6874" w:rsidP="002B6874">
      <w:pPr>
        <w:rPr>
          <w:b/>
          <w:sz w:val="28"/>
        </w:rPr>
      </w:pPr>
      <w:r>
        <w:rPr>
          <w:b/>
          <w:sz w:val="28"/>
        </w:rPr>
        <w:lastRenderedPageBreak/>
        <w:t xml:space="preserve">         </w:t>
      </w:r>
      <w:r w:rsidR="00904814">
        <w:rPr>
          <w:b/>
          <w:sz w:val="28"/>
          <w:u w:val="single"/>
        </w:rPr>
        <w:t>Section</w:t>
      </w:r>
      <w:r w:rsidR="00904814">
        <w:rPr>
          <w:b/>
          <w:spacing w:val="-3"/>
          <w:sz w:val="28"/>
          <w:u w:val="single"/>
        </w:rPr>
        <w:t xml:space="preserve"> </w:t>
      </w:r>
      <w:r w:rsidR="00904814">
        <w:rPr>
          <w:b/>
          <w:sz w:val="28"/>
          <w:u w:val="single"/>
        </w:rPr>
        <w:t>III:</w:t>
      </w:r>
      <w:r w:rsidR="00904814">
        <w:rPr>
          <w:b/>
          <w:spacing w:val="-3"/>
          <w:sz w:val="28"/>
          <w:u w:val="single"/>
        </w:rPr>
        <w:t xml:space="preserve"> </w:t>
      </w:r>
      <w:r w:rsidR="00904814">
        <w:rPr>
          <w:b/>
          <w:sz w:val="28"/>
          <w:u w:val="single"/>
        </w:rPr>
        <w:t>Consent</w:t>
      </w:r>
      <w:r w:rsidR="00904814">
        <w:rPr>
          <w:b/>
          <w:spacing w:val="-5"/>
          <w:sz w:val="28"/>
          <w:u w:val="single"/>
        </w:rPr>
        <w:t xml:space="preserve"> </w:t>
      </w:r>
      <w:r w:rsidR="00904814">
        <w:rPr>
          <w:b/>
          <w:sz w:val="28"/>
          <w:u w:val="single"/>
        </w:rPr>
        <w:t>process</w:t>
      </w:r>
      <w:r w:rsidR="00904814">
        <w:rPr>
          <w:b/>
          <w:spacing w:val="-6"/>
          <w:sz w:val="28"/>
          <w:u w:val="single"/>
        </w:rPr>
        <w:t xml:space="preserve"> </w:t>
      </w:r>
      <w:r w:rsidR="00904814">
        <w:rPr>
          <w:b/>
          <w:sz w:val="28"/>
          <w:u w:val="single"/>
        </w:rPr>
        <w:t>safety</w:t>
      </w:r>
      <w:r w:rsidR="00904814">
        <w:rPr>
          <w:b/>
          <w:spacing w:val="-3"/>
          <w:sz w:val="28"/>
          <w:u w:val="single"/>
        </w:rPr>
        <w:t xml:space="preserve"> </w:t>
      </w:r>
      <w:r w:rsidR="00904814">
        <w:rPr>
          <w:b/>
          <w:sz w:val="28"/>
          <w:u w:val="single"/>
        </w:rPr>
        <w:t>and</w:t>
      </w:r>
      <w:r w:rsidR="00904814">
        <w:rPr>
          <w:b/>
          <w:spacing w:val="-2"/>
          <w:sz w:val="28"/>
          <w:u w:val="single"/>
        </w:rPr>
        <w:t xml:space="preserve"> confidentiality</w:t>
      </w:r>
    </w:p>
    <w:p w14:paraId="445090F8" w14:textId="77777777" w:rsidR="006F47E7" w:rsidRDefault="006F47E7">
      <w:pPr>
        <w:pStyle w:val="BodyText"/>
        <w:spacing w:before="139" w:after="1"/>
        <w:rPr>
          <w:b/>
          <w:sz w:val="20"/>
        </w:rPr>
      </w:pPr>
    </w:p>
    <w:tbl>
      <w:tblPr>
        <w:tblW w:w="0" w:type="auto"/>
        <w:tblInd w:w="62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545"/>
        <w:gridCol w:w="1708"/>
        <w:gridCol w:w="179"/>
        <w:gridCol w:w="359"/>
        <w:gridCol w:w="748"/>
        <w:gridCol w:w="524"/>
        <w:gridCol w:w="231"/>
        <w:gridCol w:w="471"/>
        <w:gridCol w:w="716"/>
        <w:gridCol w:w="503"/>
        <w:gridCol w:w="791"/>
        <w:gridCol w:w="417"/>
        <w:gridCol w:w="94"/>
        <w:gridCol w:w="339"/>
        <w:gridCol w:w="104"/>
        <w:gridCol w:w="909"/>
        <w:gridCol w:w="2200"/>
      </w:tblGrid>
      <w:tr w:rsidR="006F47E7" w14:paraId="75E32F0E" w14:textId="77777777">
        <w:trPr>
          <w:trHeight w:val="481"/>
        </w:trPr>
        <w:tc>
          <w:tcPr>
            <w:tcW w:w="10838" w:type="dxa"/>
            <w:gridSpan w:val="17"/>
            <w:tcBorders>
              <w:top w:val="single" w:sz="8" w:space="0" w:color="4F81BD"/>
              <w:left w:val="single" w:sz="8" w:space="0" w:color="4F81BD"/>
              <w:bottom w:val="single" w:sz="18" w:space="0" w:color="FFFFFF"/>
              <w:right w:val="single" w:sz="8" w:space="0" w:color="4F81BD"/>
            </w:tcBorders>
            <w:shd w:val="clear" w:color="auto" w:fill="4F81BD"/>
          </w:tcPr>
          <w:p w14:paraId="61D650B6" w14:textId="77777777" w:rsidR="006F47E7" w:rsidRDefault="00904814">
            <w:pPr>
              <w:pStyle w:val="TableParagraph"/>
              <w:ind w:left="107"/>
              <w:rPr>
                <w:b/>
                <w:color w:val="FFFFFF"/>
                <w:sz w:val="28"/>
              </w:rPr>
            </w:pPr>
            <w:r>
              <w:rPr>
                <w:b/>
                <w:color w:val="FFFFFF"/>
                <w:sz w:val="28"/>
              </w:rPr>
              <w:t xml:space="preserve">1- Informed </w:t>
            </w:r>
            <w:r>
              <w:rPr>
                <w:b/>
                <w:color w:val="FFFFFF"/>
                <w:spacing w:val="-2"/>
                <w:sz w:val="28"/>
              </w:rPr>
              <w:t>Consent:</w:t>
            </w:r>
          </w:p>
        </w:tc>
      </w:tr>
      <w:tr w:rsidR="006F47E7" w14:paraId="78813022" w14:textId="77777777">
        <w:trPr>
          <w:trHeight w:val="414"/>
        </w:trPr>
        <w:tc>
          <w:tcPr>
            <w:tcW w:w="3539" w:type="dxa"/>
            <w:gridSpan w:val="5"/>
            <w:tcBorders>
              <w:top w:val="single" w:sz="18" w:space="0" w:color="FFFFFF"/>
              <w:left w:val="single" w:sz="8" w:space="0" w:color="4F81BD"/>
              <w:bottom w:val="single" w:sz="8" w:space="0" w:color="4F81BD"/>
              <w:right w:val="single" w:sz="8" w:space="0" w:color="4F81BD"/>
            </w:tcBorders>
            <w:shd w:val="clear" w:color="auto" w:fill="B8CCE4"/>
          </w:tcPr>
          <w:p w14:paraId="27911D3B" w14:textId="77777777" w:rsidR="006F47E7" w:rsidRDefault="00904814">
            <w:pPr>
              <w:pStyle w:val="TableParagraph"/>
              <w:spacing w:line="275" w:lineRule="exact"/>
              <w:ind w:left="525"/>
              <w:rPr>
                <w:color w:val="000000"/>
                <w:sz w:val="24"/>
              </w:rPr>
            </w:pPr>
            <w:r>
              <w:rPr>
                <w:color w:val="000000"/>
                <w:sz w:val="24"/>
              </w:rPr>
              <w:t>1.</w:t>
            </w:r>
            <w:r>
              <w:rPr>
                <w:color w:val="000000"/>
                <w:spacing w:val="59"/>
                <w:sz w:val="24"/>
              </w:rPr>
              <w:t xml:space="preserve"> </w:t>
            </w:r>
            <w:r>
              <w:rPr>
                <w:color w:val="000000"/>
                <w:sz w:val="24"/>
              </w:rPr>
              <w:t>Is there a</w:t>
            </w:r>
            <w:r>
              <w:rPr>
                <w:color w:val="000000"/>
                <w:spacing w:val="-2"/>
                <w:sz w:val="24"/>
              </w:rPr>
              <w:t xml:space="preserve"> </w:t>
            </w:r>
            <w:r>
              <w:rPr>
                <w:color w:val="000000"/>
                <w:sz w:val="24"/>
              </w:rPr>
              <w:t>consent</w:t>
            </w:r>
            <w:r>
              <w:rPr>
                <w:color w:val="000000"/>
                <w:spacing w:val="1"/>
                <w:sz w:val="24"/>
              </w:rPr>
              <w:t xml:space="preserve"> </w:t>
            </w:r>
            <w:r>
              <w:rPr>
                <w:color w:val="000000"/>
                <w:spacing w:val="-2"/>
                <w:sz w:val="24"/>
              </w:rPr>
              <w:t>form?</w:t>
            </w:r>
          </w:p>
        </w:tc>
        <w:tc>
          <w:tcPr>
            <w:tcW w:w="524" w:type="dxa"/>
            <w:tcBorders>
              <w:top w:val="single" w:sz="18" w:space="0" w:color="FFFFFF"/>
              <w:left w:val="single" w:sz="8" w:space="0" w:color="4F81BD"/>
              <w:bottom w:val="single" w:sz="8" w:space="0" w:color="4F81BD"/>
              <w:right w:val="single" w:sz="8" w:space="0" w:color="4F81BD"/>
            </w:tcBorders>
            <w:shd w:val="clear" w:color="auto" w:fill="B8CCE4"/>
          </w:tcPr>
          <w:p w14:paraId="051B1E8E" w14:textId="77777777" w:rsidR="006F47E7" w:rsidRDefault="006F47E7">
            <w:pPr>
              <w:pStyle w:val="TableParagraph"/>
              <w:spacing w:before="8"/>
              <w:rPr>
                <w:b/>
                <w:color w:val="000000"/>
                <w:sz w:val="4"/>
              </w:rPr>
            </w:pPr>
          </w:p>
          <w:p w14:paraId="7C6FD0F3" w14:textId="77777777" w:rsidR="006F47E7" w:rsidRDefault="00904814">
            <w:pPr>
              <w:pStyle w:val="TableParagraph"/>
              <w:ind w:left="111"/>
              <w:rPr>
                <w:color w:val="000000"/>
                <w:sz w:val="20"/>
              </w:rPr>
            </w:pPr>
            <w:r>
              <w:rPr>
                <w:noProof/>
                <w:color w:val="000000"/>
                <w:sz w:val="20"/>
              </w:rPr>
              <w:drawing>
                <wp:inline distT="0" distB="0" distL="0" distR="0" wp14:anchorId="638D8032" wp14:editId="467BF06E">
                  <wp:extent cx="228600" cy="228600"/>
                  <wp:effectExtent l="0" t="0" r="0" b="0"/>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5" cstate="print"/>
                          <a:stretch>
                            <a:fillRect/>
                          </a:stretch>
                        </pic:blipFill>
                        <pic:spPr>
                          <a:xfrm>
                            <a:off x="0" y="0"/>
                            <a:ext cx="228600" cy="228600"/>
                          </a:xfrm>
                          <a:prstGeom prst="rect">
                            <a:avLst/>
                          </a:prstGeom>
                        </pic:spPr>
                      </pic:pic>
                    </a:graphicData>
                  </a:graphic>
                </wp:inline>
              </w:drawing>
            </w:r>
          </w:p>
        </w:tc>
        <w:tc>
          <w:tcPr>
            <w:tcW w:w="3129" w:type="dxa"/>
            <w:gridSpan w:val="6"/>
            <w:tcBorders>
              <w:top w:val="single" w:sz="18" w:space="0" w:color="FFFFFF"/>
              <w:left w:val="single" w:sz="8" w:space="0" w:color="4F81BD"/>
              <w:bottom w:val="single" w:sz="8" w:space="0" w:color="4F81BD"/>
              <w:right w:val="single" w:sz="8" w:space="0" w:color="4F81BD"/>
            </w:tcBorders>
            <w:shd w:val="clear" w:color="auto" w:fill="B8CCE4"/>
          </w:tcPr>
          <w:p w14:paraId="68AFF04A" w14:textId="77777777" w:rsidR="006F47E7" w:rsidRDefault="00904814">
            <w:pPr>
              <w:pStyle w:val="TableParagraph"/>
              <w:spacing w:line="275" w:lineRule="exact"/>
              <w:ind w:left="188"/>
              <w:rPr>
                <w:color w:val="000000"/>
                <w:sz w:val="24"/>
              </w:rPr>
            </w:pPr>
            <w:r>
              <w:rPr>
                <w:color w:val="000000"/>
                <w:spacing w:val="-5"/>
                <w:sz w:val="24"/>
              </w:rPr>
              <w:t>Yes</w:t>
            </w:r>
          </w:p>
        </w:tc>
        <w:tc>
          <w:tcPr>
            <w:tcW w:w="537" w:type="dxa"/>
            <w:gridSpan w:val="3"/>
            <w:tcBorders>
              <w:top w:val="single" w:sz="18" w:space="0" w:color="FFFFFF"/>
              <w:left w:val="single" w:sz="8" w:space="0" w:color="4F81BD"/>
              <w:bottom w:val="single" w:sz="8" w:space="0" w:color="4F81BD"/>
              <w:right w:val="single" w:sz="8" w:space="0" w:color="4F81BD"/>
            </w:tcBorders>
            <w:shd w:val="clear" w:color="auto" w:fill="B8CCE4"/>
          </w:tcPr>
          <w:p w14:paraId="40A22405" w14:textId="77777777" w:rsidR="006F47E7" w:rsidRDefault="006F47E7">
            <w:pPr>
              <w:pStyle w:val="TableParagraph"/>
              <w:spacing w:before="8"/>
              <w:rPr>
                <w:b/>
                <w:color w:val="000000"/>
                <w:sz w:val="4"/>
              </w:rPr>
            </w:pPr>
          </w:p>
          <w:p w14:paraId="274CA531" w14:textId="6CEE37C5" w:rsidR="006F47E7" w:rsidRDefault="00904814">
            <w:pPr>
              <w:pStyle w:val="TableParagraph"/>
              <w:ind w:left="118"/>
              <w:rPr>
                <w:color w:val="000000"/>
                <w:sz w:val="20"/>
              </w:rPr>
            </w:pPr>
            <w:r>
              <w:rPr>
                <w:noProof/>
                <w:color w:val="000000"/>
                <w:sz w:val="20"/>
              </w:rPr>
              <w:drawing>
                <wp:inline distT="0" distB="0" distL="0" distR="0" wp14:anchorId="3F5A5DB9" wp14:editId="09DE6E1D">
                  <wp:extent cx="228600" cy="228600"/>
                  <wp:effectExtent l="0" t="0" r="0" b="0"/>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5" cstate="print"/>
                          <a:stretch>
                            <a:fillRect/>
                          </a:stretch>
                        </pic:blipFill>
                        <pic:spPr>
                          <a:xfrm>
                            <a:off x="0" y="0"/>
                            <a:ext cx="228600" cy="228600"/>
                          </a:xfrm>
                          <a:prstGeom prst="rect">
                            <a:avLst/>
                          </a:prstGeom>
                        </pic:spPr>
                      </pic:pic>
                    </a:graphicData>
                  </a:graphic>
                </wp:inline>
              </w:drawing>
            </w:r>
          </w:p>
        </w:tc>
        <w:tc>
          <w:tcPr>
            <w:tcW w:w="3109" w:type="dxa"/>
            <w:gridSpan w:val="2"/>
            <w:tcBorders>
              <w:top w:val="single" w:sz="18" w:space="0" w:color="FFFFFF"/>
              <w:left w:val="single" w:sz="8" w:space="0" w:color="4F81BD"/>
              <w:bottom w:val="single" w:sz="8" w:space="0" w:color="4F81BD"/>
              <w:right w:val="single" w:sz="8" w:space="0" w:color="4F81BD"/>
            </w:tcBorders>
            <w:shd w:val="clear" w:color="auto" w:fill="B8CCE4"/>
          </w:tcPr>
          <w:p w14:paraId="426A0651" w14:textId="77777777" w:rsidR="006F47E7" w:rsidRDefault="00904814">
            <w:pPr>
              <w:pStyle w:val="TableParagraph"/>
              <w:spacing w:line="275" w:lineRule="exact"/>
              <w:ind w:left="125"/>
              <w:rPr>
                <w:color w:val="000000"/>
                <w:sz w:val="24"/>
              </w:rPr>
            </w:pPr>
            <w:r>
              <w:rPr>
                <w:color w:val="000000"/>
                <w:spacing w:val="-5"/>
                <w:sz w:val="24"/>
              </w:rPr>
              <w:t>No</w:t>
            </w:r>
          </w:p>
        </w:tc>
      </w:tr>
      <w:tr w:rsidR="006F47E7" w14:paraId="1D53BD2B" w14:textId="77777777">
        <w:trPr>
          <w:trHeight w:val="551"/>
        </w:trPr>
        <w:tc>
          <w:tcPr>
            <w:tcW w:w="3539" w:type="dxa"/>
            <w:gridSpan w:val="5"/>
            <w:tcBorders>
              <w:top w:val="single" w:sz="8" w:space="0" w:color="4F81BD"/>
              <w:left w:val="single" w:sz="8" w:space="0" w:color="4F81BD"/>
              <w:bottom w:val="single" w:sz="8" w:space="0" w:color="4F81BD"/>
              <w:right w:val="single" w:sz="8" w:space="0" w:color="4F81BD"/>
            </w:tcBorders>
            <w:shd w:val="clear" w:color="auto" w:fill="FFFFFF"/>
          </w:tcPr>
          <w:p w14:paraId="0F2078F9" w14:textId="77777777" w:rsidR="006F47E7" w:rsidRDefault="00904814">
            <w:pPr>
              <w:pStyle w:val="TableParagraph"/>
              <w:spacing w:line="275" w:lineRule="exact"/>
              <w:ind w:left="525"/>
              <w:rPr>
                <w:color w:val="000000"/>
                <w:sz w:val="24"/>
              </w:rPr>
            </w:pPr>
            <w:r>
              <w:rPr>
                <w:color w:val="000000"/>
                <w:sz w:val="24"/>
              </w:rPr>
              <w:t>2.</w:t>
            </w:r>
            <w:r>
              <w:rPr>
                <w:color w:val="000000"/>
                <w:spacing w:val="60"/>
                <w:sz w:val="24"/>
              </w:rPr>
              <w:t xml:space="preserve"> </w:t>
            </w:r>
            <w:r>
              <w:rPr>
                <w:color w:val="000000"/>
                <w:sz w:val="24"/>
              </w:rPr>
              <w:t>The</w:t>
            </w:r>
            <w:r>
              <w:rPr>
                <w:color w:val="000000"/>
                <w:spacing w:val="-2"/>
                <w:sz w:val="24"/>
              </w:rPr>
              <w:t xml:space="preserve"> </w:t>
            </w:r>
            <w:r>
              <w:rPr>
                <w:color w:val="000000"/>
                <w:sz w:val="24"/>
              </w:rPr>
              <w:t>language of consent</w:t>
            </w:r>
            <w:r>
              <w:rPr>
                <w:color w:val="000000"/>
                <w:spacing w:val="1"/>
                <w:sz w:val="24"/>
              </w:rPr>
              <w:t xml:space="preserve"> </w:t>
            </w:r>
            <w:r>
              <w:rPr>
                <w:color w:val="000000"/>
                <w:spacing w:val="-5"/>
                <w:sz w:val="24"/>
              </w:rPr>
              <w:t>is</w:t>
            </w:r>
          </w:p>
        </w:tc>
        <w:tc>
          <w:tcPr>
            <w:tcW w:w="524" w:type="dxa"/>
            <w:tcBorders>
              <w:top w:val="single" w:sz="8" w:space="0" w:color="4F81BD"/>
              <w:left w:val="single" w:sz="8" w:space="0" w:color="4F81BD"/>
              <w:bottom w:val="single" w:sz="8" w:space="0" w:color="4F81BD"/>
              <w:right w:val="single" w:sz="8" w:space="0" w:color="4F81BD"/>
            </w:tcBorders>
            <w:shd w:val="clear" w:color="auto" w:fill="FFFFFF"/>
          </w:tcPr>
          <w:p w14:paraId="6BCD9C3B" w14:textId="77777777" w:rsidR="006F47E7" w:rsidRDefault="006F47E7">
            <w:pPr>
              <w:pStyle w:val="TableParagraph"/>
              <w:spacing w:before="5"/>
              <w:rPr>
                <w:b/>
                <w:color w:val="000000"/>
                <w:sz w:val="7"/>
              </w:rPr>
            </w:pPr>
          </w:p>
          <w:p w14:paraId="49EF70FA" w14:textId="77777777" w:rsidR="006F47E7" w:rsidRDefault="00904814">
            <w:pPr>
              <w:pStyle w:val="TableParagraph"/>
              <w:ind w:left="121" w:right="-15"/>
              <w:rPr>
                <w:color w:val="000000"/>
                <w:sz w:val="20"/>
              </w:rPr>
            </w:pPr>
            <w:r>
              <w:rPr>
                <w:noProof/>
                <w:color w:val="000000"/>
                <w:sz w:val="20"/>
              </w:rPr>
              <w:drawing>
                <wp:inline distT="0" distB="0" distL="0" distR="0" wp14:anchorId="548ADD6E" wp14:editId="6E5DA2B2">
                  <wp:extent cx="228600" cy="228600"/>
                  <wp:effectExtent l="0" t="0" r="0" b="0"/>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5" cstate="print"/>
                          <a:stretch>
                            <a:fillRect/>
                          </a:stretch>
                        </pic:blipFill>
                        <pic:spPr>
                          <a:xfrm>
                            <a:off x="0" y="0"/>
                            <a:ext cx="228600" cy="228600"/>
                          </a:xfrm>
                          <a:prstGeom prst="rect">
                            <a:avLst/>
                          </a:prstGeom>
                        </pic:spPr>
                      </pic:pic>
                    </a:graphicData>
                  </a:graphic>
                </wp:inline>
              </w:drawing>
            </w:r>
          </w:p>
        </w:tc>
        <w:tc>
          <w:tcPr>
            <w:tcW w:w="1418" w:type="dxa"/>
            <w:gridSpan w:val="3"/>
            <w:tcBorders>
              <w:top w:val="single" w:sz="8" w:space="0" w:color="4F81BD"/>
              <w:left w:val="single" w:sz="8" w:space="0" w:color="4F81BD"/>
              <w:bottom w:val="single" w:sz="8" w:space="0" w:color="4F81BD"/>
              <w:right w:val="single" w:sz="8" w:space="0" w:color="4F81BD"/>
            </w:tcBorders>
            <w:shd w:val="clear" w:color="auto" w:fill="FFFFFF"/>
          </w:tcPr>
          <w:p w14:paraId="01CE1618" w14:textId="77777777" w:rsidR="006F47E7" w:rsidRDefault="00904814">
            <w:pPr>
              <w:pStyle w:val="TableParagraph"/>
              <w:spacing w:line="275" w:lineRule="exact"/>
              <w:ind w:left="130"/>
              <w:rPr>
                <w:color w:val="000000"/>
                <w:sz w:val="24"/>
              </w:rPr>
            </w:pPr>
            <w:r>
              <w:rPr>
                <w:color w:val="000000"/>
                <w:spacing w:val="-2"/>
                <w:sz w:val="24"/>
              </w:rPr>
              <w:t>Arabic</w:t>
            </w:r>
          </w:p>
        </w:tc>
        <w:tc>
          <w:tcPr>
            <w:tcW w:w="503" w:type="dxa"/>
            <w:tcBorders>
              <w:top w:val="single" w:sz="8" w:space="0" w:color="4F81BD"/>
              <w:left w:val="single" w:sz="8" w:space="0" w:color="4F81BD"/>
              <w:bottom w:val="single" w:sz="8" w:space="0" w:color="4F81BD"/>
              <w:right w:val="single" w:sz="8" w:space="0" w:color="4F81BD"/>
            </w:tcBorders>
            <w:shd w:val="clear" w:color="auto" w:fill="FFFFFF"/>
          </w:tcPr>
          <w:p w14:paraId="5A324014" w14:textId="77777777" w:rsidR="006F47E7" w:rsidRDefault="006F47E7">
            <w:pPr>
              <w:pStyle w:val="TableParagraph"/>
              <w:spacing w:before="3" w:after="1"/>
              <w:rPr>
                <w:b/>
                <w:color w:val="000000"/>
                <w:sz w:val="8"/>
              </w:rPr>
            </w:pPr>
          </w:p>
          <w:p w14:paraId="54D1234C" w14:textId="77777777" w:rsidR="006F47E7" w:rsidRDefault="00904814">
            <w:pPr>
              <w:pStyle w:val="TableParagraph"/>
              <w:ind w:left="101" w:right="-15"/>
              <w:rPr>
                <w:color w:val="000000"/>
                <w:sz w:val="20"/>
              </w:rPr>
            </w:pPr>
            <w:r>
              <w:rPr>
                <w:noProof/>
                <w:color w:val="000000"/>
                <w:sz w:val="20"/>
              </w:rPr>
              <w:drawing>
                <wp:inline distT="0" distB="0" distL="0" distR="0" wp14:anchorId="1937696C" wp14:editId="7DD41724">
                  <wp:extent cx="228600" cy="228600"/>
                  <wp:effectExtent l="0" t="0" r="0" b="0"/>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5" cstate="print"/>
                          <a:stretch>
                            <a:fillRect/>
                          </a:stretch>
                        </pic:blipFill>
                        <pic:spPr>
                          <a:xfrm>
                            <a:off x="0" y="0"/>
                            <a:ext cx="228600" cy="228600"/>
                          </a:xfrm>
                          <a:prstGeom prst="rect">
                            <a:avLst/>
                          </a:prstGeom>
                        </pic:spPr>
                      </pic:pic>
                    </a:graphicData>
                  </a:graphic>
                </wp:inline>
              </w:drawing>
            </w:r>
          </w:p>
        </w:tc>
        <w:tc>
          <w:tcPr>
            <w:tcW w:w="1208" w:type="dxa"/>
            <w:gridSpan w:val="2"/>
            <w:tcBorders>
              <w:top w:val="single" w:sz="8" w:space="0" w:color="4F81BD"/>
              <w:left w:val="single" w:sz="8" w:space="0" w:color="4F81BD"/>
              <w:bottom w:val="single" w:sz="8" w:space="0" w:color="4F81BD"/>
              <w:right w:val="single" w:sz="8" w:space="0" w:color="4F81BD"/>
            </w:tcBorders>
            <w:shd w:val="clear" w:color="auto" w:fill="FFFFFF"/>
          </w:tcPr>
          <w:p w14:paraId="7643F7E4" w14:textId="77777777" w:rsidR="006F47E7" w:rsidRDefault="00904814">
            <w:pPr>
              <w:pStyle w:val="TableParagraph"/>
              <w:spacing w:line="275" w:lineRule="exact"/>
              <w:ind w:left="120"/>
              <w:rPr>
                <w:color w:val="000000"/>
                <w:sz w:val="24"/>
              </w:rPr>
            </w:pPr>
            <w:r>
              <w:rPr>
                <w:color w:val="000000"/>
                <w:spacing w:val="-2"/>
                <w:sz w:val="24"/>
              </w:rPr>
              <w:t>English</w:t>
            </w:r>
          </w:p>
        </w:tc>
        <w:tc>
          <w:tcPr>
            <w:tcW w:w="537" w:type="dxa"/>
            <w:gridSpan w:val="3"/>
            <w:tcBorders>
              <w:top w:val="single" w:sz="8" w:space="0" w:color="4F81BD"/>
              <w:left w:val="single" w:sz="8" w:space="0" w:color="4F81BD"/>
              <w:bottom w:val="single" w:sz="8" w:space="0" w:color="4F81BD"/>
              <w:right w:val="single" w:sz="8" w:space="0" w:color="4F81BD"/>
            </w:tcBorders>
            <w:shd w:val="clear" w:color="auto" w:fill="FFFFFF"/>
          </w:tcPr>
          <w:p w14:paraId="2889EB80" w14:textId="77777777" w:rsidR="006F47E7" w:rsidRDefault="006F47E7">
            <w:pPr>
              <w:pStyle w:val="TableParagraph"/>
              <w:spacing w:before="3" w:after="1"/>
              <w:rPr>
                <w:b/>
                <w:color w:val="000000"/>
                <w:sz w:val="8"/>
              </w:rPr>
            </w:pPr>
          </w:p>
          <w:p w14:paraId="4E1C6923" w14:textId="77777777" w:rsidR="006F47E7" w:rsidRDefault="00904814">
            <w:pPr>
              <w:pStyle w:val="TableParagraph"/>
              <w:ind w:left="118"/>
              <w:rPr>
                <w:color w:val="000000"/>
                <w:sz w:val="20"/>
              </w:rPr>
            </w:pPr>
            <w:r>
              <w:rPr>
                <w:noProof/>
                <w:color w:val="000000"/>
                <w:sz w:val="20"/>
              </w:rPr>
              <w:drawing>
                <wp:inline distT="0" distB="0" distL="0" distR="0" wp14:anchorId="4C88C826" wp14:editId="36732E40">
                  <wp:extent cx="228600" cy="228600"/>
                  <wp:effectExtent l="0" t="0" r="0" b="0"/>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5" cstate="print"/>
                          <a:stretch>
                            <a:fillRect/>
                          </a:stretch>
                        </pic:blipFill>
                        <pic:spPr>
                          <a:xfrm>
                            <a:off x="0" y="0"/>
                            <a:ext cx="228600" cy="228600"/>
                          </a:xfrm>
                          <a:prstGeom prst="rect">
                            <a:avLst/>
                          </a:prstGeom>
                        </pic:spPr>
                      </pic:pic>
                    </a:graphicData>
                  </a:graphic>
                </wp:inline>
              </w:drawing>
            </w:r>
          </w:p>
        </w:tc>
        <w:tc>
          <w:tcPr>
            <w:tcW w:w="909" w:type="dxa"/>
            <w:tcBorders>
              <w:top w:val="single" w:sz="8" w:space="0" w:color="4F81BD"/>
              <w:left w:val="single" w:sz="8" w:space="0" w:color="4F81BD"/>
              <w:bottom w:val="single" w:sz="8" w:space="0" w:color="4F81BD"/>
              <w:right w:val="single" w:sz="8" w:space="0" w:color="4F81BD"/>
            </w:tcBorders>
            <w:shd w:val="clear" w:color="auto" w:fill="FFFFFF"/>
          </w:tcPr>
          <w:p w14:paraId="32FA432D" w14:textId="77777777" w:rsidR="006F47E7" w:rsidRDefault="00904814">
            <w:pPr>
              <w:pStyle w:val="TableParagraph"/>
              <w:spacing w:line="276" w:lineRule="exact"/>
              <w:ind w:left="125" w:right="80"/>
              <w:rPr>
                <w:color w:val="000000"/>
                <w:sz w:val="24"/>
              </w:rPr>
            </w:pPr>
            <w:r>
              <w:rPr>
                <w:color w:val="000000"/>
                <w:spacing w:val="-2"/>
                <w:sz w:val="24"/>
              </w:rPr>
              <w:t>Other. specify</w:t>
            </w:r>
          </w:p>
        </w:tc>
        <w:tc>
          <w:tcPr>
            <w:tcW w:w="2200" w:type="dxa"/>
            <w:tcBorders>
              <w:top w:val="single" w:sz="8" w:space="0" w:color="4F81BD"/>
              <w:left w:val="single" w:sz="8" w:space="0" w:color="4F81BD"/>
              <w:bottom w:val="single" w:sz="8" w:space="0" w:color="4F81BD"/>
              <w:right w:val="single" w:sz="8" w:space="0" w:color="4F81BD"/>
            </w:tcBorders>
            <w:shd w:val="clear" w:color="auto" w:fill="FFFFFF"/>
          </w:tcPr>
          <w:p w14:paraId="45EFD88F" w14:textId="77777777" w:rsidR="006F47E7" w:rsidRDefault="006F47E7">
            <w:pPr>
              <w:pStyle w:val="TableParagraph"/>
              <w:rPr>
                <w:color w:val="000000"/>
                <w:sz w:val="24"/>
              </w:rPr>
            </w:pPr>
          </w:p>
        </w:tc>
      </w:tr>
      <w:tr w:rsidR="006F47E7" w14:paraId="2743CA4E" w14:textId="77777777">
        <w:trPr>
          <w:trHeight w:val="414"/>
        </w:trPr>
        <w:tc>
          <w:tcPr>
            <w:tcW w:w="10838" w:type="dxa"/>
            <w:gridSpan w:val="17"/>
            <w:tcBorders>
              <w:top w:val="single" w:sz="8" w:space="0" w:color="4F81BD"/>
              <w:left w:val="single" w:sz="8" w:space="0" w:color="4F81BD"/>
              <w:bottom w:val="single" w:sz="8" w:space="0" w:color="4F81BD"/>
              <w:right w:val="single" w:sz="8" w:space="0" w:color="4F81BD"/>
            </w:tcBorders>
            <w:shd w:val="clear" w:color="auto" w:fill="B8CCE4"/>
          </w:tcPr>
          <w:p w14:paraId="308CDE95" w14:textId="77777777" w:rsidR="006F47E7" w:rsidRDefault="00904814">
            <w:pPr>
              <w:pStyle w:val="TableParagraph"/>
              <w:spacing w:line="275" w:lineRule="exact"/>
              <w:ind w:left="525"/>
              <w:rPr>
                <w:color w:val="000000"/>
                <w:sz w:val="24"/>
              </w:rPr>
            </w:pPr>
            <w:r>
              <w:rPr>
                <w:color w:val="000000"/>
                <w:sz w:val="24"/>
              </w:rPr>
              <w:t>3.</w:t>
            </w:r>
            <w:r>
              <w:rPr>
                <w:color w:val="000000"/>
                <w:spacing w:val="59"/>
                <w:sz w:val="24"/>
              </w:rPr>
              <w:t xml:space="preserve"> </w:t>
            </w:r>
            <w:r>
              <w:rPr>
                <w:color w:val="000000"/>
                <w:sz w:val="24"/>
              </w:rPr>
              <w:t>Will</w:t>
            </w:r>
            <w:r>
              <w:rPr>
                <w:color w:val="000000"/>
                <w:spacing w:val="-1"/>
                <w:sz w:val="24"/>
              </w:rPr>
              <w:t xml:space="preserve"> </w:t>
            </w:r>
            <w:r>
              <w:rPr>
                <w:color w:val="000000"/>
                <w:sz w:val="24"/>
              </w:rPr>
              <w:t>an</w:t>
            </w:r>
            <w:r>
              <w:rPr>
                <w:color w:val="000000"/>
                <w:spacing w:val="-2"/>
                <w:sz w:val="24"/>
              </w:rPr>
              <w:t xml:space="preserve"> </w:t>
            </w:r>
            <w:r>
              <w:rPr>
                <w:color w:val="000000"/>
                <w:sz w:val="24"/>
              </w:rPr>
              <w:t>interpreter</w:t>
            </w:r>
            <w:r>
              <w:rPr>
                <w:color w:val="000000"/>
                <w:spacing w:val="2"/>
                <w:sz w:val="24"/>
              </w:rPr>
              <w:t xml:space="preserve"> </w:t>
            </w:r>
            <w:r>
              <w:rPr>
                <w:color w:val="000000"/>
                <w:sz w:val="24"/>
              </w:rPr>
              <w:t>be</w:t>
            </w:r>
            <w:r>
              <w:rPr>
                <w:color w:val="000000"/>
                <w:spacing w:val="-2"/>
                <w:sz w:val="24"/>
              </w:rPr>
              <w:t xml:space="preserve"> </w:t>
            </w:r>
            <w:r>
              <w:rPr>
                <w:color w:val="000000"/>
                <w:sz w:val="24"/>
              </w:rPr>
              <w:t>available if</w:t>
            </w:r>
            <w:r>
              <w:rPr>
                <w:color w:val="000000"/>
                <w:spacing w:val="-2"/>
                <w:sz w:val="24"/>
              </w:rPr>
              <w:t xml:space="preserve"> </w:t>
            </w:r>
            <w:r>
              <w:rPr>
                <w:color w:val="000000"/>
                <w:sz w:val="24"/>
              </w:rPr>
              <w:t>required</w:t>
            </w:r>
            <w:r>
              <w:rPr>
                <w:color w:val="000000"/>
                <w:spacing w:val="3"/>
                <w:sz w:val="24"/>
              </w:rPr>
              <w:t xml:space="preserve"> </w:t>
            </w:r>
            <w:r>
              <w:rPr>
                <w:color w:val="000000"/>
                <w:sz w:val="24"/>
              </w:rPr>
              <w:t>or</w:t>
            </w:r>
            <w:r>
              <w:rPr>
                <w:color w:val="000000"/>
                <w:spacing w:val="-1"/>
                <w:sz w:val="24"/>
              </w:rPr>
              <w:t xml:space="preserve"> </w:t>
            </w:r>
            <w:r>
              <w:rPr>
                <w:color w:val="000000"/>
                <w:sz w:val="24"/>
              </w:rPr>
              <w:t>translation</w:t>
            </w:r>
            <w:r>
              <w:rPr>
                <w:color w:val="000000"/>
                <w:spacing w:val="-1"/>
                <w:sz w:val="24"/>
              </w:rPr>
              <w:t xml:space="preserve"> </w:t>
            </w:r>
            <w:r>
              <w:rPr>
                <w:color w:val="000000"/>
                <w:spacing w:val="-2"/>
                <w:sz w:val="24"/>
              </w:rPr>
              <w:t>provided</w:t>
            </w:r>
          </w:p>
        </w:tc>
      </w:tr>
      <w:tr w:rsidR="006F47E7" w14:paraId="4CF48779" w14:textId="77777777">
        <w:trPr>
          <w:trHeight w:val="413"/>
        </w:trPr>
        <w:tc>
          <w:tcPr>
            <w:tcW w:w="3539" w:type="dxa"/>
            <w:gridSpan w:val="5"/>
            <w:tcBorders>
              <w:top w:val="single" w:sz="8" w:space="0" w:color="4F81BD"/>
              <w:left w:val="single" w:sz="8" w:space="0" w:color="4F81BD"/>
              <w:bottom w:val="single" w:sz="8" w:space="0" w:color="4F81BD"/>
              <w:right w:val="single" w:sz="8" w:space="0" w:color="4F81BD"/>
            </w:tcBorders>
            <w:shd w:val="clear" w:color="auto" w:fill="FFFFFF"/>
          </w:tcPr>
          <w:p w14:paraId="6EB4D372" w14:textId="77777777" w:rsidR="006F47E7" w:rsidRDefault="006F47E7">
            <w:pPr>
              <w:pStyle w:val="TableParagraph"/>
              <w:rPr>
                <w:color w:val="000000"/>
                <w:sz w:val="24"/>
              </w:rPr>
            </w:pPr>
          </w:p>
        </w:tc>
        <w:tc>
          <w:tcPr>
            <w:tcW w:w="524" w:type="dxa"/>
            <w:tcBorders>
              <w:top w:val="single" w:sz="8" w:space="0" w:color="4F81BD"/>
              <w:left w:val="single" w:sz="8" w:space="0" w:color="4F81BD"/>
              <w:bottom w:val="single" w:sz="8" w:space="0" w:color="4F81BD"/>
              <w:right w:val="single" w:sz="8" w:space="0" w:color="4F81BD"/>
            </w:tcBorders>
            <w:shd w:val="clear" w:color="auto" w:fill="FFFFFF"/>
          </w:tcPr>
          <w:p w14:paraId="2A20B6B3" w14:textId="77777777" w:rsidR="006F47E7" w:rsidRDefault="006F47E7">
            <w:pPr>
              <w:pStyle w:val="TableParagraph"/>
              <w:spacing w:before="8"/>
              <w:rPr>
                <w:b/>
                <w:color w:val="000000"/>
                <w:sz w:val="2"/>
              </w:rPr>
            </w:pPr>
          </w:p>
          <w:p w14:paraId="440DB549" w14:textId="77777777" w:rsidR="006F47E7" w:rsidRDefault="00904814">
            <w:pPr>
              <w:pStyle w:val="TableParagraph"/>
              <w:ind w:left="101"/>
              <w:rPr>
                <w:color w:val="000000"/>
                <w:sz w:val="20"/>
              </w:rPr>
            </w:pPr>
            <w:r>
              <w:rPr>
                <w:noProof/>
                <w:color w:val="000000"/>
                <w:sz w:val="20"/>
              </w:rPr>
              <w:drawing>
                <wp:inline distT="0" distB="0" distL="0" distR="0" wp14:anchorId="7BC21BEC" wp14:editId="60B6224C">
                  <wp:extent cx="228600" cy="228600"/>
                  <wp:effectExtent l="0" t="0" r="0" b="0"/>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5" cstate="print"/>
                          <a:stretch>
                            <a:fillRect/>
                          </a:stretch>
                        </pic:blipFill>
                        <pic:spPr>
                          <a:xfrm>
                            <a:off x="0" y="0"/>
                            <a:ext cx="228600" cy="228600"/>
                          </a:xfrm>
                          <a:prstGeom prst="rect">
                            <a:avLst/>
                          </a:prstGeom>
                        </pic:spPr>
                      </pic:pic>
                    </a:graphicData>
                  </a:graphic>
                </wp:inline>
              </w:drawing>
            </w:r>
          </w:p>
        </w:tc>
        <w:tc>
          <w:tcPr>
            <w:tcW w:w="2712" w:type="dxa"/>
            <w:gridSpan w:val="5"/>
            <w:tcBorders>
              <w:top w:val="single" w:sz="8" w:space="0" w:color="4F81BD"/>
              <w:left w:val="single" w:sz="8" w:space="0" w:color="4F81BD"/>
              <w:bottom w:val="single" w:sz="8" w:space="0" w:color="4F81BD"/>
              <w:right w:val="single" w:sz="8" w:space="0" w:color="4F81BD"/>
            </w:tcBorders>
            <w:shd w:val="clear" w:color="auto" w:fill="FFFFFF"/>
          </w:tcPr>
          <w:p w14:paraId="5CF09D91" w14:textId="77777777" w:rsidR="006F47E7" w:rsidRDefault="00904814">
            <w:pPr>
              <w:pStyle w:val="TableParagraph"/>
              <w:spacing w:line="276" w:lineRule="exact"/>
              <w:ind w:left="99"/>
              <w:rPr>
                <w:color w:val="000000"/>
                <w:sz w:val="24"/>
              </w:rPr>
            </w:pPr>
            <w:r>
              <w:rPr>
                <w:color w:val="000000"/>
                <w:spacing w:val="-5"/>
                <w:sz w:val="24"/>
              </w:rPr>
              <w:t>Yes</w:t>
            </w:r>
          </w:p>
        </w:tc>
        <w:tc>
          <w:tcPr>
            <w:tcW w:w="417" w:type="dxa"/>
            <w:tcBorders>
              <w:top w:val="single" w:sz="8" w:space="0" w:color="4F81BD"/>
              <w:left w:val="single" w:sz="8" w:space="0" w:color="4F81BD"/>
              <w:bottom w:val="single" w:sz="8" w:space="0" w:color="4F81BD"/>
              <w:right w:val="single" w:sz="8" w:space="0" w:color="4F81BD"/>
            </w:tcBorders>
            <w:shd w:val="clear" w:color="auto" w:fill="FFFFFF"/>
          </w:tcPr>
          <w:p w14:paraId="15D99AAC" w14:textId="77777777" w:rsidR="006F47E7" w:rsidRDefault="006F47E7">
            <w:pPr>
              <w:pStyle w:val="TableParagraph"/>
              <w:spacing w:before="6"/>
              <w:rPr>
                <w:b/>
                <w:color w:val="000000"/>
                <w:sz w:val="3"/>
              </w:rPr>
            </w:pPr>
          </w:p>
          <w:p w14:paraId="580F678A" w14:textId="77777777" w:rsidR="006F47E7" w:rsidRDefault="00904814">
            <w:pPr>
              <w:pStyle w:val="TableParagraph"/>
              <w:ind w:left="40" w:right="-44"/>
              <w:rPr>
                <w:color w:val="000000"/>
                <w:sz w:val="20"/>
              </w:rPr>
            </w:pPr>
            <w:r>
              <w:rPr>
                <w:noProof/>
                <w:color w:val="000000"/>
                <w:sz w:val="20"/>
              </w:rPr>
              <w:drawing>
                <wp:inline distT="0" distB="0" distL="0" distR="0" wp14:anchorId="464E974C" wp14:editId="500F28B5">
                  <wp:extent cx="228600" cy="228600"/>
                  <wp:effectExtent l="0" t="0" r="0" b="0"/>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5" cstate="print"/>
                          <a:stretch>
                            <a:fillRect/>
                          </a:stretch>
                        </pic:blipFill>
                        <pic:spPr>
                          <a:xfrm>
                            <a:off x="0" y="0"/>
                            <a:ext cx="228600" cy="228600"/>
                          </a:xfrm>
                          <a:prstGeom prst="rect">
                            <a:avLst/>
                          </a:prstGeom>
                        </pic:spPr>
                      </pic:pic>
                    </a:graphicData>
                  </a:graphic>
                </wp:inline>
              </w:drawing>
            </w:r>
          </w:p>
        </w:tc>
        <w:tc>
          <w:tcPr>
            <w:tcW w:w="3646" w:type="dxa"/>
            <w:gridSpan w:val="5"/>
            <w:tcBorders>
              <w:top w:val="single" w:sz="8" w:space="0" w:color="4F81BD"/>
              <w:left w:val="single" w:sz="8" w:space="0" w:color="4F81BD"/>
              <w:bottom w:val="single" w:sz="8" w:space="0" w:color="4F81BD"/>
              <w:right w:val="single" w:sz="8" w:space="0" w:color="4F81BD"/>
            </w:tcBorders>
            <w:shd w:val="clear" w:color="auto" w:fill="FFFFFF"/>
          </w:tcPr>
          <w:p w14:paraId="6203F5AB" w14:textId="77777777" w:rsidR="006F47E7" w:rsidRDefault="00904814">
            <w:pPr>
              <w:pStyle w:val="TableParagraph"/>
              <w:spacing w:line="276" w:lineRule="exact"/>
              <w:ind w:left="122"/>
              <w:rPr>
                <w:color w:val="000000"/>
                <w:sz w:val="24"/>
              </w:rPr>
            </w:pPr>
            <w:r>
              <w:rPr>
                <w:color w:val="000000"/>
                <w:spacing w:val="-5"/>
                <w:sz w:val="24"/>
              </w:rPr>
              <w:t>No</w:t>
            </w:r>
          </w:p>
        </w:tc>
      </w:tr>
      <w:tr w:rsidR="006F47E7" w14:paraId="3C09C9C3" w14:textId="77777777">
        <w:trPr>
          <w:trHeight w:val="414"/>
        </w:trPr>
        <w:tc>
          <w:tcPr>
            <w:tcW w:w="10838" w:type="dxa"/>
            <w:gridSpan w:val="17"/>
            <w:tcBorders>
              <w:top w:val="single" w:sz="8" w:space="0" w:color="4F81BD"/>
              <w:left w:val="single" w:sz="8" w:space="0" w:color="4F81BD"/>
              <w:bottom w:val="single" w:sz="8" w:space="0" w:color="4F81BD"/>
              <w:right w:val="single" w:sz="8" w:space="0" w:color="4F81BD"/>
            </w:tcBorders>
            <w:shd w:val="clear" w:color="auto" w:fill="B8CCE4"/>
          </w:tcPr>
          <w:p w14:paraId="5BFE0B71" w14:textId="77777777" w:rsidR="006F47E7" w:rsidRDefault="00904814">
            <w:pPr>
              <w:pStyle w:val="TableParagraph"/>
              <w:spacing w:before="1"/>
              <w:ind w:left="525"/>
              <w:rPr>
                <w:color w:val="000000"/>
                <w:sz w:val="24"/>
              </w:rPr>
            </w:pPr>
            <w:r>
              <w:rPr>
                <w:color w:val="000000"/>
                <w:sz w:val="24"/>
              </w:rPr>
              <w:t>4.</w:t>
            </w:r>
            <w:r>
              <w:rPr>
                <w:color w:val="000000"/>
                <w:spacing w:val="60"/>
                <w:sz w:val="24"/>
              </w:rPr>
              <w:t xml:space="preserve"> </w:t>
            </w:r>
            <w:r>
              <w:rPr>
                <w:color w:val="000000"/>
                <w:sz w:val="24"/>
              </w:rPr>
              <w:t>Does</w:t>
            </w:r>
            <w:r>
              <w:rPr>
                <w:color w:val="000000"/>
                <w:spacing w:val="1"/>
                <w:sz w:val="24"/>
              </w:rPr>
              <w:t xml:space="preserve"> </w:t>
            </w:r>
            <w:r>
              <w:rPr>
                <w:color w:val="000000"/>
                <w:sz w:val="24"/>
              </w:rPr>
              <w:t>the</w:t>
            </w:r>
            <w:r>
              <w:rPr>
                <w:color w:val="000000"/>
                <w:spacing w:val="-1"/>
                <w:sz w:val="24"/>
              </w:rPr>
              <w:t xml:space="preserve"> </w:t>
            </w:r>
            <w:r>
              <w:rPr>
                <w:color w:val="000000"/>
                <w:sz w:val="24"/>
              </w:rPr>
              <w:t>consent include</w:t>
            </w:r>
            <w:r>
              <w:rPr>
                <w:color w:val="000000"/>
                <w:spacing w:val="-1"/>
                <w:sz w:val="24"/>
              </w:rPr>
              <w:t xml:space="preserve"> </w:t>
            </w:r>
            <w:r>
              <w:rPr>
                <w:color w:val="000000"/>
                <w:sz w:val="24"/>
              </w:rPr>
              <w:t>the following</w:t>
            </w:r>
            <w:r>
              <w:rPr>
                <w:color w:val="000000"/>
                <w:spacing w:val="1"/>
                <w:sz w:val="24"/>
              </w:rPr>
              <w:t xml:space="preserve"> </w:t>
            </w:r>
            <w:r>
              <w:rPr>
                <w:color w:val="000000"/>
                <w:spacing w:val="-2"/>
                <w:sz w:val="24"/>
              </w:rPr>
              <w:t>items?</w:t>
            </w:r>
          </w:p>
        </w:tc>
      </w:tr>
      <w:tr w:rsidR="006F47E7" w14:paraId="306A741C" w14:textId="77777777">
        <w:trPr>
          <w:trHeight w:val="414"/>
        </w:trPr>
        <w:tc>
          <w:tcPr>
            <w:tcW w:w="545" w:type="dxa"/>
            <w:tcBorders>
              <w:top w:val="single" w:sz="8" w:space="0" w:color="4F81BD"/>
              <w:left w:val="single" w:sz="8" w:space="0" w:color="4F81BD"/>
              <w:bottom w:val="single" w:sz="8" w:space="0" w:color="4F81BD"/>
              <w:right w:val="single" w:sz="8" w:space="0" w:color="4F81BD"/>
            </w:tcBorders>
            <w:shd w:val="clear" w:color="auto" w:fill="FFFFFF"/>
          </w:tcPr>
          <w:p w14:paraId="5E8E2444" w14:textId="77777777" w:rsidR="006F47E7" w:rsidRDefault="00904814">
            <w:pPr>
              <w:pStyle w:val="TableParagraph"/>
              <w:ind w:left="108"/>
              <w:rPr>
                <w:color w:val="000000"/>
                <w:sz w:val="20"/>
              </w:rPr>
            </w:pPr>
            <w:r>
              <w:rPr>
                <w:noProof/>
                <w:color w:val="000000"/>
                <w:sz w:val="20"/>
              </w:rPr>
              <mc:AlternateContent>
                <mc:Choice Requires="wpg">
                  <w:drawing>
                    <wp:inline distT="0" distB="0" distL="0" distR="0" wp14:anchorId="70998962" wp14:editId="4D386871">
                      <wp:extent cx="228600" cy="228600"/>
                      <wp:effectExtent l="0" t="0" r="0" b="0"/>
                      <wp:docPr id="40" name="Group 40"/>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41" name="Graphic 41"/>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noAutofit/>
                              </wps:bodyPr>
                            </wps:wsp>
                          </wpg:wgp>
                        </a:graphicData>
                      </a:graphic>
                    </wp:inline>
                  </w:drawing>
                </mc:Choice>
                <mc:Fallback>
                  <w:pict>
                    <v:group w14:anchorId="0CF03FA5" id="Group 40" o:spid="_x0000_s1026"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">
                      <v:shape id="Graphic 41" o:spid="_x0000_s1027"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" path="m,215900r215900,l215900,,,,,215900xe" filled="f" strokeweight="1pt">
                        <v:path arrowok="t"/>
                      </v:shape>
                      <w10:anchorlock/>
                    </v:group>
                  </w:pict>
                </mc:Fallback>
              </mc:AlternateContent>
            </w:r>
          </w:p>
        </w:tc>
        <w:tc>
          <w:tcPr>
            <w:tcW w:w="1708" w:type="dxa"/>
            <w:tcBorders>
              <w:top w:val="single" w:sz="8" w:space="0" w:color="4F81BD"/>
              <w:left w:val="single" w:sz="8" w:space="0" w:color="4F81BD"/>
              <w:bottom w:val="single" w:sz="8" w:space="0" w:color="4F81BD"/>
              <w:right w:val="single" w:sz="8" w:space="0" w:color="4F81BD"/>
            </w:tcBorders>
            <w:shd w:val="clear" w:color="auto" w:fill="FFFFFF"/>
          </w:tcPr>
          <w:p w14:paraId="0E122A29" w14:textId="77777777" w:rsidR="006F47E7" w:rsidRDefault="00904814">
            <w:pPr>
              <w:pStyle w:val="TableParagraph"/>
              <w:spacing w:line="275" w:lineRule="exact"/>
              <w:ind w:left="108"/>
              <w:rPr>
                <w:color w:val="000000"/>
                <w:sz w:val="24"/>
              </w:rPr>
            </w:pPr>
            <w:r>
              <w:rPr>
                <w:noProof/>
                <w:color w:val="000000"/>
                <w:sz w:val="24"/>
              </w:rPr>
              <mc:AlternateContent>
                <mc:Choice Requires="wpg">
                  <w:drawing>
                    <wp:anchor distT="0" distB="0" distL="0" distR="0" simplePos="0" relativeHeight="251661824" behindDoc="1" locked="0" layoutInCell="1" allowOverlap="1" wp14:anchorId="080B89DA" wp14:editId="3DB418A8">
                      <wp:simplePos x="0" y="0"/>
                      <wp:positionH relativeFrom="column">
                        <wp:posOffset>-283845</wp:posOffset>
                      </wp:positionH>
                      <wp:positionV relativeFrom="paragraph">
                        <wp:posOffset>5080</wp:posOffset>
                      </wp:positionV>
                      <wp:extent cx="228600" cy="228600"/>
                      <wp:effectExtent l="0" t="0" r="0" b="0"/>
                      <wp:wrapNone/>
                      <wp:docPr id="42" name="Group 42"/>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43" name="Graphic 43"/>
                              <wps:cNvSpPr/>
                              <wps:spPr>
                                <a:xfrm>
                                  <a:off x="0"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noAutofit/>
                              </wps:bodyPr>
                            </wps:wsp>
                          </wpg:wgp>
                        </a:graphicData>
                      </a:graphic>
                    </wp:anchor>
                  </w:drawing>
                </mc:Choice>
                <mc:Fallback>
                  <w:pict>
                    <v:group w14:anchorId="088A85B5" id="Group 42" o:spid="_x0000_s1026" style="position:absolute;margin-left:-22.35pt;margin-top:.4pt;width:18pt;height:18pt;z-index:-251654656;mso-wrap-distance-left:0;mso-wrap-distance-right:0"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">
                      <v:shape id="Graphic 43" o:spid="_x0000_s1027"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" path="m228600,l,,,228600r228600,l228600,xe" stroked="f">
                        <v:path arrowok="t"/>
                      </v:shape>
                    </v:group>
                  </w:pict>
                </mc:Fallback>
              </mc:AlternateContent>
            </w:r>
            <w:r>
              <w:rPr>
                <w:color w:val="000000"/>
                <w:sz w:val="24"/>
              </w:rPr>
              <w:t>Type</w:t>
            </w:r>
            <w:r>
              <w:rPr>
                <w:color w:val="000000"/>
                <w:spacing w:val="-2"/>
                <w:sz w:val="24"/>
              </w:rPr>
              <w:t xml:space="preserve"> </w:t>
            </w:r>
            <w:r>
              <w:rPr>
                <w:color w:val="000000"/>
                <w:sz w:val="24"/>
              </w:rPr>
              <w:t>of</w:t>
            </w:r>
            <w:r>
              <w:rPr>
                <w:color w:val="000000"/>
                <w:spacing w:val="1"/>
                <w:sz w:val="24"/>
              </w:rPr>
              <w:t xml:space="preserve"> </w:t>
            </w:r>
            <w:r>
              <w:rPr>
                <w:color w:val="000000"/>
                <w:spacing w:val="-2"/>
                <w:sz w:val="24"/>
              </w:rPr>
              <w:t>study</w:t>
            </w:r>
          </w:p>
        </w:tc>
        <w:tc>
          <w:tcPr>
            <w:tcW w:w="538" w:type="dxa"/>
            <w:gridSpan w:val="2"/>
            <w:tcBorders>
              <w:top w:val="single" w:sz="8" w:space="0" w:color="4F81BD"/>
              <w:left w:val="single" w:sz="8" w:space="0" w:color="4F81BD"/>
              <w:bottom w:val="single" w:sz="8" w:space="0" w:color="4F81BD"/>
              <w:right w:val="single" w:sz="8" w:space="0" w:color="4F81BD"/>
            </w:tcBorders>
            <w:shd w:val="clear" w:color="auto" w:fill="FFFFFF"/>
          </w:tcPr>
          <w:p w14:paraId="69E8181F" w14:textId="77777777" w:rsidR="006F47E7" w:rsidRDefault="006F47E7">
            <w:pPr>
              <w:pStyle w:val="TableParagraph"/>
              <w:spacing w:before="3"/>
              <w:rPr>
                <w:b/>
                <w:color w:val="000000"/>
                <w:sz w:val="3"/>
              </w:rPr>
            </w:pPr>
          </w:p>
          <w:p w14:paraId="07F24411" w14:textId="77777777" w:rsidR="006F47E7" w:rsidRDefault="00904814">
            <w:pPr>
              <w:pStyle w:val="TableParagraph"/>
              <w:ind w:left="78"/>
              <w:rPr>
                <w:color w:val="000000"/>
                <w:sz w:val="20"/>
              </w:rPr>
            </w:pPr>
            <w:r>
              <w:rPr>
                <w:noProof/>
                <w:color w:val="000000"/>
                <w:sz w:val="20"/>
              </w:rPr>
              <mc:AlternateContent>
                <mc:Choice Requires="wpg">
                  <w:drawing>
                    <wp:inline distT="0" distB="0" distL="0" distR="0" wp14:anchorId="4122C22B" wp14:editId="6D7FBCFE">
                      <wp:extent cx="228600" cy="228600"/>
                      <wp:effectExtent l="0" t="0" r="0" b="0"/>
                      <wp:docPr id="44" name="Group 44"/>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45" name="Graphic 45"/>
                              <wps:cNvSpPr/>
                              <wps:spPr>
                                <a:xfrm>
                                  <a:off x="0"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noAutofit/>
                              </wps:bodyPr>
                            </wps:wsp>
                          </wpg:wgp>
                        </a:graphicData>
                      </a:graphic>
                    </wp:inline>
                  </w:drawing>
                </mc:Choice>
                <mc:Fallback>
                  <w:pict>
                    <v:group w14:anchorId="26FE69A5" id="Group 44" o:spid="_x0000_s1026"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">
                      <v:shape id="Graphic 45" o:spid="_x0000_s1027"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" path="m228600,l,,,228600r228600,l228600,xe" stroked="f">
                        <v:path arrowok="t"/>
                      </v:shape>
                      <w10:anchorlock/>
                    </v:group>
                  </w:pict>
                </mc:Fallback>
              </mc:AlternateContent>
            </w:r>
          </w:p>
        </w:tc>
        <w:tc>
          <w:tcPr>
            <w:tcW w:w="1503" w:type="dxa"/>
            <w:gridSpan w:val="3"/>
            <w:tcBorders>
              <w:top w:val="single" w:sz="8" w:space="0" w:color="4F81BD"/>
              <w:left w:val="single" w:sz="8" w:space="0" w:color="4F81BD"/>
              <w:bottom w:val="single" w:sz="8" w:space="0" w:color="4F81BD"/>
              <w:right w:val="single" w:sz="8" w:space="0" w:color="4F81BD"/>
            </w:tcBorders>
            <w:shd w:val="clear" w:color="auto" w:fill="FFFFFF"/>
          </w:tcPr>
          <w:p w14:paraId="7429FBBE" w14:textId="77777777" w:rsidR="006F47E7" w:rsidRDefault="00904814">
            <w:pPr>
              <w:pStyle w:val="TableParagraph"/>
              <w:spacing w:line="275" w:lineRule="exact"/>
              <w:ind w:left="110"/>
              <w:rPr>
                <w:color w:val="000000"/>
                <w:sz w:val="24"/>
              </w:rPr>
            </w:pPr>
            <w:r>
              <w:rPr>
                <w:noProof/>
                <w:color w:val="000000"/>
                <w:sz w:val="24"/>
              </w:rPr>
              <mc:AlternateContent>
                <mc:Choice Requires="wpg">
                  <w:drawing>
                    <wp:anchor distT="0" distB="0" distL="0" distR="0" simplePos="0" relativeHeight="251651584" behindDoc="0" locked="0" layoutInCell="1" allowOverlap="1" wp14:anchorId="58824027" wp14:editId="17E3F6F4">
                      <wp:simplePos x="0" y="0"/>
                      <wp:positionH relativeFrom="column">
                        <wp:posOffset>-299720</wp:posOffset>
                      </wp:positionH>
                      <wp:positionV relativeFrom="paragraph">
                        <wp:posOffset>24130</wp:posOffset>
                      </wp:positionV>
                      <wp:extent cx="235585" cy="475615"/>
                      <wp:effectExtent l="0" t="0" r="0" b="0"/>
                      <wp:wrapNone/>
                      <wp:docPr id="46" name="Group 46"/>
                      <wp:cNvGraphicFramePr/>
                      <a:graphic xmlns:a="http://schemas.openxmlformats.org/drawingml/2006/main">
                        <a:graphicData uri="http://schemas.microsoft.com/office/word/2010/wordprocessingGroup">
                          <wpg:wgp>
                            <wpg:cNvGrpSpPr/>
                            <wpg:grpSpPr>
                              <a:xfrm>
                                <a:off x="0" y="0"/>
                                <a:ext cx="235585" cy="475615"/>
                                <a:chOff x="0" y="0"/>
                                <a:chExt cx="235585" cy="475615"/>
                              </a:xfrm>
                            </wpg:grpSpPr>
                            <wps:wsp>
                              <wps:cNvPr id="47" name="Graphic 47"/>
                              <wps:cNvSpPr/>
                              <wps:spPr>
                                <a:xfrm>
                                  <a:off x="1289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noAutofit/>
                              </wps:bodyPr>
                            </wps:wsp>
                            <wps:wsp>
                              <wps:cNvPr id="48" name="Graphic 48"/>
                              <wps:cNvSpPr/>
                              <wps:spPr>
                                <a:xfrm>
                                  <a:off x="0" y="246545"/>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noAutofit/>
                              </wps:bodyPr>
                            </wps:wsp>
                            <wps:wsp>
                              <wps:cNvPr id="49" name="Graphic 49"/>
                              <wps:cNvSpPr/>
                              <wps:spPr>
                                <a:xfrm>
                                  <a:off x="6350" y="252895"/>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noAutofit/>
                              </wps:bodyPr>
                            </wps:wsp>
                          </wpg:wgp>
                        </a:graphicData>
                      </a:graphic>
                    </wp:anchor>
                  </w:drawing>
                </mc:Choice>
                <mc:Fallback>
                  <w:pict>
                    <v:group w14:anchorId="23E24919" id="Group 46" o:spid="_x0000_s1026" style="position:absolute;margin-left:-23.6pt;margin-top:1.9pt;width:18.55pt;height:37.45pt;z-index:251651584;mso-wrap-distance-left:0;mso-wrap-distance-right:0" coordsize="235585,475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">
                      <v:shape id="Graphic 47" o:spid="_x0000_s1027" style="position:absolute;left:1289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" path="m,215900r215900,l215900,,,,,215900xe" filled="f" strokeweight="1pt">
                        <v:path arrowok="t"/>
                      </v:shape>
                      <v:shape id="Graphic 48" o:spid="_x0000_s1028" style="position:absolute;top:246545;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" path="m228600,l,,,228600r228600,l228600,xe" stroked="f">
                        <v:path arrowok="t"/>
                      </v:shape>
                      <v:shape id="Graphic 49" o:spid="_x0000_s1029" style="position:absolute;left:6350;top:252895;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" path="m,215900r215900,l215900,,,,,215900xe" filled="f" strokeweight="1pt">
                        <v:path arrowok="t"/>
                      </v:shape>
                    </v:group>
                  </w:pict>
                </mc:Fallback>
              </mc:AlternateContent>
            </w:r>
            <w:r>
              <w:rPr>
                <w:color w:val="000000"/>
                <w:spacing w:val="-2"/>
                <w:sz w:val="24"/>
              </w:rPr>
              <w:t>Interventions</w:t>
            </w:r>
          </w:p>
        </w:tc>
        <w:tc>
          <w:tcPr>
            <w:tcW w:w="471" w:type="dxa"/>
            <w:tcBorders>
              <w:top w:val="single" w:sz="8" w:space="0" w:color="4F81BD"/>
              <w:left w:val="single" w:sz="8" w:space="0" w:color="4F81BD"/>
              <w:bottom w:val="single" w:sz="8" w:space="0" w:color="4F81BD"/>
              <w:right w:val="single" w:sz="8" w:space="0" w:color="4F81BD"/>
            </w:tcBorders>
            <w:shd w:val="clear" w:color="auto" w:fill="FFFFFF"/>
          </w:tcPr>
          <w:p w14:paraId="09AB9160" w14:textId="77777777" w:rsidR="006F47E7" w:rsidRDefault="006F47E7">
            <w:pPr>
              <w:pStyle w:val="TableParagraph"/>
              <w:spacing w:before="1"/>
              <w:rPr>
                <w:b/>
                <w:color w:val="000000"/>
                <w:sz w:val="4"/>
              </w:rPr>
            </w:pPr>
          </w:p>
          <w:p w14:paraId="15F4D230" w14:textId="77777777" w:rsidR="006F47E7" w:rsidRDefault="00904814">
            <w:pPr>
              <w:pStyle w:val="TableParagraph"/>
              <w:ind w:left="74" w:right="-44"/>
              <w:rPr>
                <w:color w:val="000000"/>
                <w:sz w:val="20"/>
              </w:rPr>
            </w:pPr>
            <w:r>
              <w:rPr>
                <w:noProof/>
                <w:color w:val="000000"/>
                <w:sz w:val="20"/>
              </w:rPr>
              <mc:AlternateContent>
                <mc:Choice Requires="wpg">
                  <w:drawing>
                    <wp:inline distT="0" distB="0" distL="0" distR="0" wp14:anchorId="1F85BFDD" wp14:editId="691E573A">
                      <wp:extent cx="228600" cy="228600"/>
                      <wp:effectExtent l="0" t="0" r="0" b="0"/>
                      <wp:docPr id="50" name="Group 50"/>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51" name="Graphic 51"/>
                              <wps:cNvSpPr/>
                              <wps:spPr>
                                <a:xfrm>
                                  <a:off x="0"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noAutofit/>
                              </wps:bodyPr>
                            </wps:wsp>
                          </wpg:wgp>
                        </a:graphicData>
                      </a:graphic>
                    </wp:inline>
                  </w:drawing>
                </mc:Choice>
                <mc:Fallback>
                  <w:pict>
                    <v:group w14:anchorId="384E1A14" id="Group 50" o:spid="_x0000_s1026"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">
                      <v:shape id="Graphic 51" o:spid="_x0000_s1027"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" path="m228600,l,,,228600r228600,l228600,xe" stroked="f">
                        <v:path arrowok="t"/>
                      </v:shape>
                      <w10:anchorlock/>
                    </v:group>
                  </w:pict>
                </mc:Fallback>
              </mc:AlternateContent>
            </w:r>
          </w:p>
        </w:tc>
        <w:tc>
          <w:tcPr>
            <w:tcW w:w="2427" w:type="dxa"/>
            <w:gridSpan w:val="4"/>
            <w:tcBorders>
              <w:top w:val="single" w:sz="8" w:space="0" w:color="4F81BD"/>
              <w:left w:val="single" w:sz="8" w:space="0" w:color="4F81BD"/>
              <w:bottom w:val="single" w:sz="8" w:space="0" w:color="4F81BD"/>
              <w:right w:val="single" w:sz="8" w:space="0" w:color="4F81BD"/>
            </w:tcBorders>
            <w:shd w:val="clear" w:color="auto" w:fill="FFFFFF"/>
          </w:tcPr>
          <w:p w14:paraId="6C304BC2" w14:textId="77777777" w:rsidR="006F47E7" w:rsidRDefault="00904814">
            <w:pPr>
              <w:pStyle w:val="TableParagraph"/>
              <w:spacing w:line="275" w:lineRule="exact"/>
              <w:ind w:left="117"/>
              <w:rPr>
                <w:color w:val="000000"/>
                <w:sz w:val="24"/>
              </w:rPr>
            </w:pPr>
            <w:r>
              <w:rPr>
                <w:color w:val="000000"/>
                <w:sz w:val="24"/>
              </w:rPr>
              <w:t>Time of</w:t>
            </w:r>
            <w:r>
              <w:rPr>
                <w:color w:val="000000"/>
                <w:spacing w:val="-1"/>
                <w:sz w:val="24"/>
              </w:rPr>
              <w:t xml:space="preserve"> </w:t>
            </w:r>
            <w:r>
              <w:rPr>
                <w:color w:val="000000"/>
                <w:sz w:val="24"/>
              </w:rPr>
              <w:t>the</w:t>
            </w:r>
            <w:r>
              <w:rPr>
                <w:color w:val="000000"/>
                <w:spacing w:val="1"/>
                <w:sz w:val="24"/>
              </w:rPr>
              <w:t xml:space="preserve"> </w:t>
            </w:r>
            <w:r>
              <w:rPr>
                <w:color w:val="000000"/>
                <w:spacing w:val="-2"/>
                <w:sz w:val="24"/>
              </w:rPr>
              <w:t>study</w:t>
            </w:r>
          </w:p>
        </w:tc>
        <w:tc>
          <w:tcPr>
            <w:tcW w:w="537" w:type="dxa"/>
            <w:gridSpan w:val="3"/>
            <w:tcBorders>
              <w:top w:val="single" w:sz="8" w:space="0" w:color="4F81BD"/>
              <w:left w:val="single" w:sz="8" w:space="0" w:color="4F81BD"/>
              <w:bottom w:val="single" w:sz="8" w:space="0" w:color="4F81BD"/>
              <w:right w:val="single" w:sz="8" w:space="0" w:color="4F81BD"/>
            </w:tcBorders>
            <w:shd w:val="clear" w:color="auto" w:fill="FFFFFF"/>
          </w:tcPr>
          <w:p w14:paraId="13D746E4" w14:textId="77777777" w:rsidR="006F47E7" w:rsidRDefault="006F47E7">
            <w:pPr>
              <w:pStyle w:val="TableParagraph"/>
              <w:rPr>
                <w:color w:val="000000"/>
                <w:sz w:val="24"/>
              </w:rPr>
            </w:pPr>
          </w:p>
        </w:tc>
        <w:tc>
          <w:tcPr>
            <w:tcW w:w="3109" w:type="dxa"/>
            <w:gridSpan w:val="2"/>
            <w:tcBorders>
              <w:top w:val="single" w:sz="8" w:space="0" w:color="4F81BD"/>
              <w:left w:val="single" w:sz="8" w:space="0" w:color="4F81BD"/>
              <w:bottom w:val="single" w:sz="8" w:space="0" w:color="4F81BD"/>
              <w:right w:val="single" w:sz="8" w:space="0" w:color="4F81BD"/>
            </w:tcBorders>
            <w:shd w:val="clear" w:color="auto" w:fill="FFFFFF"/>
          </w:tcPr>
          <w:p w14:paraId="44C76495" w14:textId="77777777" w:rsidR="006F47E7" w:rsidRDefault="00904814">
            <w:pPr>
              <w:pStyle w:val="TableParagraph"/>
              <w:spacing w:line="275" w:lineRule="exact"/>
              <w:ind w:left="125"/>
              <w:rPr>
                <w:color w:val="000000"/>
                <w:sz w:val="24"/>
              </w:rPr>
            </w:pPr>
            <w:r>
              <w:rPr>
                <w:noProof/>
                <w:color w:val="000000"/>
                <w:sz w:val="24"/>
              </w:rPr>
              <mc:AlternateContent>
                <mc:Choice Requires="wpg">
                  <w:drawing>
                    <wp:anchor distT="0" distB="0" distL="0" distR="0" simplePos="0" relativeHeight="251662848" behindDoc="1" locked="0" layoutInCell="1" allowOverlap="1" wp14:anchorId="4C053305" wp14:editId="7E8336AE">
                      <wp:simplePos x="0" y="0"/>
                      <wp:positionH relativeFrom="column">
                        <wp:posOffset>-288925</wp:posOffset>
                      </wp:positionH>
                      <wp:positionV relativeFrom="paragraph">
                        <wp:posOffset>29845</wp:posOffset>
                      </wp:positionV>
                      <wp:extent cx="229235" cy="703580"/>
                      <wp:effectExtent l="0" t="0" r="0" b="0"/>
                      <wp:wrapNone/>
                      <wp:docPr id="52" name="Group 52"/>
                      <wp:cNvGraphicFramePr/>
                      <a:graphic xmlns:a="http://schemas.openxmlformats.org/drawingml/2006/main">
                        <a:graphicData uri="http://schemas.microsoft.com/office/word/2010/wordprocessingGroup">
                          <wpg:wgp>
                            <wpg:cNvGrpSpPr/>
                            <wpg:grpSpPr>
                              <a:xfrm>
                                <a:off x="0" y="0"/>
                                <a:ext cx="229235" cy="703580"/>
                                <a:chOff x="0" y="0"/>
                                <a:chExt cx="229235" cy="703580"/>
                              </a:xfrm>
                            </wpg:grpSpPr>
                            <wps:wsp>
                              <wps:cNvPr id="53" name="Graphic 53"/>
                              <wps:cNvSpPr/>
                              <wps:spPr>
                                <a:xfrm>
                                  <a:off x="355" y="0"/>
                                  <a:ext cx="228600" cy="475615"/>
                                </a:xfrm>
                                <a:custGeom>
                                  <a:avLst/>
                                  <a:gdLst/>
                                  <a:ahLst/>
                                  <a:cxnLst/>
                                  <a:rect l="l" t="t" r="r" b="b"/>
                                  <a:pathLst>
                                    <a:path w="228600" h="475615">
                                      <a:moveTo>
                                        <a:pt x="228600" y="246557"/>
                                      </a:moveTo>
                                      <a:lnTo>
                                        <a:pt x="0" y="246557"/>
                                      </a:lnTo>
                                      <a:lnTo>
                                        <a:pt x="0" y="475157"/>
                                      </a:lnTo>
                                      <a:lnTo>
                                        <a:pt x="228600" y="475157"/>
                                      </a:lnTo>
                                      <a:lnTo>
                                        <a:pt x="228600" y="246557"/>
                                      </a:lnTo>
                                      <a:close/>
                                    </a:path>
                                    <a:path w="228600" h="475615">
                                      <a:moveTo>
                                        <a:pt x="228600" y="0"/>
                                      </a:moveTo>
                                      <a:lnTo>
                                        <a:pt x="0" y="0"/>
                                      </a:lnTo>
                                      <a:lnTo>
                                        <a:pt x="0" y="228600"/>
                                      </a:lnTo>
                                      <a:lnTo>
                                        <a:pt x="228600" y="228600"/>
                                      </a:lnTo>
                                      <a:lnTo>
                                        <a:pt x="228600" y="0"/>
                                      </a:lnTo>
                                      <a:close/>
                                    </a:path>
                                  </a:pathLst>
                                </a:custGeom>
                                <a:solidFill>
                                  <a:srgbClr val="FFFFFF"/>
                                </a:solidFill>
                              </wps:spPr>
                              <wps:bodyPr wrap="square" lIns="0" tIns="0" rIns="0" bIns="0" rtlCol="0">
                                <a:noAutofit/>
                              </wps:bodyPr>
                            </wps:wsp>
                            <wps:wsp>
                              <wps:cNvPr id="54" name="Graphic 54"/>
                              <wps:cNvSpPr/>
                              <wps:spPr>
                                <a:xfrm>
                                  <a:off x="6350" y="505612"/>
                                  <a:ext cx="215900" cy="191770"/>
                                </a:xfrm>
                                <a:custGeom>
                                  <a:avLst/>
                                  <a:gdLst/>
                                  <a:ahLst/>
                                  <a:cxnLst/>
                                  <a:rect l="l" t="t" r="r" b="b"/>
                                  <a:pathLst>
                                    <a:path w="215900" h="191770">
                                      <a:moveTo>
                                        <a:pt x="0" y="191248"/>
                                      </a:moveTo>
                                      <a:lnTo>
                                        <a:pt x="215900" y="191248"/>
                                      </a:lnTo>
                                      <a:lnTo>
                                        <a:pt x="215900" y="0"/>
                                      </a:lnTo>
                                      <a:lnTo>
                                        <a:pt x="0" y="0"/>
                                      </a:lnTo>
                                      <a:lnTo>
                                        <a:pt x="0" y="191248"/>
                                      </a:lnTo>
                                      <a:close/>
                                    </a:path>
                                  </a:pathLst>
                                </a:custGeom>
                                <a:ln w="12700">
                                  <a:solidFill>
                                    <a:srgbClr val="000000"/>
                                  </a:solidFill>
                                  <a:prstDash val="solid"/>
                                </a:ln>
                              </wps:spPr>
                              <wps:bodyPr wrap="square" lIns="0" tIns="0" rIns="0" bIns="0" rtlCol="0">
                                <a:noAutofit/>
                              </wps:bodyPr>
                            </wps:wsp>
                          </wpg:wgp>
                        </a:graphicData>
                      </a:graphic>
                    </wp:anchor>
                  </w:drawing>
                </mc:Choice>
                <mc:Fallback>
                  <w:pict>
                    <v:group w14:anchorId="49712440" id="Group 52" o:spid="_x0000_s1026" style="position:absolute;margin-left:-22.75pt;margin-top:2.35pt;width:18.05pt;height:55.4pt;z-index:-251653632;mso-wrap-distance-left:0;mso-wrap-distance-right:0" coordsize="2292,7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">
                      <v:shape id="Graphic 53" o:spid="_x0000_s1027" style="position:absolute;left:3;width:2286;height:4756;visibility:visible;mso-wrap-style:square;v-text-anchor:top" coordsize="228600,47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" path="m228600,246557l,246557,,475157r228600,l228600,246557xem228600,l,,,228600r228600,l228600,xe" stroked="f">
                        <v:path arrowok="t"/>
                      </v:shape>
                      <v:shape id="Graphic 54" o:spid="_x0000_s1028" style="position:absolute;left:63;top:5056;width:2159;height:1917;visibility:visible;mso-wrap-style:square;v-text-anchor:top" coordsize="215900,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" path="m,191248r215900,l215900,,,,,191248xe" filled="f" strokeweight="1pt">
                        <v:path arrowok="t"/>
                      </v:shape>
                    </v:group>
                  </w:pict>
                </mc:Fallback>
              </mc:AlternateContent>
            </w:r>
            <w:r>
              <w:rPr>
                <w:color w:val="000000"/>
                <w:sz w:val="24"/>
              </w:rPr>
              <w:t>Subject</w:t>
            </w:r>
            <w:r>
              <w:rPr>
                <w:color w:val="000000"/>
                <w:spacing w:val="-2"/>
                <w:sz w:val="24"/>
              </w:rPr>
              <w:t xml:space="preserve"> </w:t>
            </w:r>
            <w:r>
              <w:rPr>
                <w:color w:val="000000"/>
                <w:spacing w:val="-4"/>
                <w:sz w:val="24"/>
              </w:rPr>
              <w:t>role</w:t>
            </w:r>
          </w:p>
        </w:tc>
      </w:tr>
      <w:tr w:rsidR="006F47E7" w14:paraId="50B78080" w14:textId="77777777">
        <w:trPr>
          <w:trHeight w:val="390"/>
        </w:trPr>
        <w:tc>
          <w:tcPr>
            <w:tcW w:w="545" w:type="dxa"/>
            <w:tcBorders>
              <w:top w:val="single" w:sz="8" w:space="0" w:color="4F81BD"/>
              <w:left w:val="single" w:sz="8" w:space="0" w:color="4F81BD"/>
              <w:bottom w:val="single" w:sz="8" w:space="0" w:color="4F81BD"/>
              <w:right w:val="single" w:sz="8" w:space="0" w:color="4F81BD"/>
            </w:tcBorders>
            <w:shd w:val="clear" w:color="auto" w:fill="B8CCE4"/>
          </w:tcPr>
          <w:p w14:paraId="7EF510B0" w14:textId="77777777" w:rsidR="006F47E7" w:rsidRDefault="006F47E7">
            <w:pPr>
              <w:pStyle w:val="TableParagraph"/>
              <w:rPr>
                <w:color w:val="000000"/>
                <w:sz w:val="24"/>
              </w:rPr>
            </w:pPr>
          </w:p>
        </w:tc>
        <w:tc>
          <w:tcPr>
            <w:tcW w:w="1708" w:type="dxa"/>
            <w:tcBorders>
              <w:top w:val="single" w:sz="8" w:space="0" w:color="4F81BD"/>
              <w:left w:val="single" w:sz="8" w:space="0" w:color="4F81BD"/>
              <w:bottom w:val="single" w:sz="8" w:space="0" w:color="4F81BD"/>
              <w:right w:val="single" w:sz="8" w:space="0" w:color="4F81BD"/>
            </w:tcBorders>
            <w:shd w:val="clear" w:color="auto" w:fill="B8CCE4"/>
          </w:tcPr>
          <w:p w14:paraId="1A8E2AD3" w14:textId="77777777" w:rsidR="006F47E7" w:rsidRDefault="00904814">
            <w:pPr>
              <w:pStyle w:val="TableParagraph"/>
              <w:spacing w:line="258" w:lineRule="exact"/>
              <w:ind w:left="108"/>
              <w:rPr>
                <w:color w:val="000000"/>
                <w:sz w:val="24"/>
              </w:rPr>
            </w:pPr>
            <w:r>
              <w:rPr>
                <w:noProof/>
                <w:color w:val="000000"/>
                <w:sz w:val="24"/>
              </w:rPr>
              <mc:AlternateContent>
                <mc:Choice Requires="wpg">
                  <w:drawing>
                    <wp:anchor distT="0" distB="0" distL="0" distR="0" simplePos="0" relativeHeight="251663872" behindDoc="1" locked="0" layoutInCell="1" allowOverlap="1" wp14:anchorId="0AD5B8AF" wp14:editId="441AD4A3">
                      <wp:simplePos x="0" y="0"/>
                      <wp:positionH relativeFrom="column">
                        <wp:posOffset>-289560</wp:posOffset>
                      </wp:positionH>
                      <wp:positionV relativeFrom="paragraph">
                        <wp:posOffset>1905</wp:posOffset>
                      </wp:positionV>
                      <wp:extent cx="228600" cy="432435"/>
                      <wp:effectExtent l="0" t="0" r="0" b="0"/>
                      <wp:wrapNone/>
                      <wp:docPr id="55" name="Group 55"/>
                      <wp:cNvGraphicFramePr/>
                      <a:graphic xmlns:a="http://schemas.openxmlformats.org/drawingml/2006/main">
                        <a:graphicData uri="http://schemas.microsoft.com/office/word/2010/wordprocessingGroup">
                          <wpg:wgp>
                            <wpg:cNvGrpSpPr/>
                            <wpg:grpSpPr>
                              <a:xfrm>
                                <a:off x="0" y="0"/>
                                <a:ext cx="228600" cy="432434"/>
                                <a:chOff x="0" y="0"/>
                                <a:chExt cx="228600" cy="432434"/>
                              </a:xfrm>
                            </wpg:grpSpPr>
                            <wps:wsp>
                              <wps:cNvPr id="56" name="Graphic 56"/>
                              <wps:cNvSpPr/>
                              <wps:spPr>
                                <a:xfrm>
                                  <a:off x="-8" y="12"/>
                                  <a:ext cx="228600" cy="432434"/>
                                </a:xfrm>
                                <a:custGeom>
                                  <a:avLst/>
                                  <a:gdLst/>
                                  <a:ahLst/>
                                  <a:cxnLst/>
                                  <a:rect l="l" t="t" r="r" b="b"/>
                                  <a:pathLst>
                                    <a:path w="228600" h="432434">
                                      <a:moveTo>
                                        <a:pt x="228600" y="265036"/>
                                      </a:moveTo>
                                      <a:lnTo>
                                        <a:pt x="0" y="265036"/>
                                      </a:lnTo>
                                      <a:lnTo>
                                        <a:pt x="0" y="432003"/>
                                      </a:lnTo>
                                      <a:lnTo>
                                        <a:pt x="228600" y="432003"/>
                                      </a:lnTo>
                                      <a:lnTo>
                                        <a:pt x="228600" y="265036"/>
                                      </a:lnTo>
                                      <a:close/>
                                    </a:path>
                                    <a:path w="228600" h="432434">
                                      <a:moveTo>
                                        <a:pt x="228600" y="0"/>
                                      </a:moveTo>
                                      <a:lnTo>
                                        <a:pt x="0" y="0"/>
                                      </a:lnTo>
                                      <a:lnTo>
                                        <a:pt x="0" y="228600"/>
                                      </a:lnTo>
                                      <a:lnTo>
                                        <a:pt x="228600" y="228600"/>
                                      </a:lnTo>
                                      <a:lnTo>
                                        <a:pt x="228600" y="0"/>
                                      </a:lnTo>
                                      <a:close/>
                                    </a:path>
                                  </a:pathLst>
                                </a:custGeom>
                                <a:solidFill>
                                  <a:srgbClr val="FFFFFF"/>
                                </a:solidFill>
                              </wps:spPr>
                              <wps:bodyPr wrap="square" lIns="0" tIns="0" rIns="0" bIns="0" rtlCol="0">
                                <a:noAutofit/>
                              </wps:bodyPr>
                            </wps:wsp>
                          </wpg:wgp>
                        </a:graphicData>
                      </a:graphic>
                    </wp:anchor>
                  </w:drawing>
                </mc:Choice>
                <mc:Fallback>
                  <w:pict>
                    <v:group w14:anchorId="561B9071" id="Group 55" o:spid="_x0000_s1026" style="position:absolute;margin-left:-22.8pt;margin-top:.15pt;width:18pt;height:34.05pt;z-index:-251652608;mso-wrap-distance-left:0;mso-wrap-distance-right:0" coordsize="228600,432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">
                      <v:shape id="Graphic 56" o:spid="_x0000_s1027" style="position:absolute;left:-8;top:12;width:228600;height:432434;visibility:visible;mso-wrap-style:square;v-text-anchor:top" coordsize="228600,432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" path="m228600,265036l,265036,,432003r228600,l228600,265036xem228600,l,,,228600r228600,l228600,xe" stroked="f">
                        <v:path arrowok="t"/>
                      </v:shape>
                    </v:group>
                  </w:pict>
                </mc:Fallback>
              </mc:AlternateContent>
            </w:r>
            <w:r>
              <w:rPr>
                <w:noProof/>
                <w:color w:val="000000"/>
                <w:sz w:val="24"/>
              </w:rPr>
              <mc:AlternateContent>
                <mc:Choice Requires="wpg">
                  <w:drawing>
                    <wp:anchor distT="0" distB="0" distL="0" distR="0" simplePos="0" relativeHeight="251652608" behindDoc="0" locked="0" layoutInCell="1" allowOverlap="1" wp14:anchorId="545C3A7E" wp14:editId="713CE656">
                      <wp:simplePos x="0" y="0"/>
                      <wp:positionH relativeFrom="column">
                        <wp:posOffset>-289560</wp:posOffset>
                      </wp:positionH>
                      <wp:positionV relativeFrom="paragraph">
                        <wp:posOffset>1905</wp:posOffset>
                      </wp:positionV>
                      <wp:extent cx="228600" cy="432435"/>
                      <wp:effectExtent l="0" t="0" r="0" b="0"/>
                      <wp:wrapNone/>
                      <wp:docPr id="57" name="Group 57"/>
                      <wp:cNvGraphicFramePr/>
                      <a:graphic xmlns:a="http://schemas.openxmlformats.org/drawingml/2006/main">
                        <a:graphicData uri="http://schemas.microsoft.com/office/word/2010/wordprocessingGroup">
                          <wpg:wgp>
                            <wpg:cNvGrpSpPr/>
                            <wpg:grpSpPr>
                              <a:xfrm>
                                <a:off x="0" y="0"/>
                                <a:ext cx="228600" cy="432434"/>
                                <a:chOff x="0" y="0"/>
                                <a:chExt cx="228600" cy="432434"/>
                              </a:xfrm>
                            </wpg:grpSpPr>
                            <wps:wsp>
                              <wps:cNvPr id="58" name="Graphic 58"/>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noAutofit/>
                              </wps:bodyPr>
                            </wps:wsp>
                            <wps:wsp>
                              <wps:cNvPr id="59" name="Graphic 59"/>
                              <wps:cNvSpPr/>
                              <wps:spPr>
                                <a:xfrm>
                                  <a:off x="6350" y="271386"/>
                                  <a:ext cx="215900" cy="154305"/>
                                </a:xfrm>
                                <a:custGeom>
                                  <a:avLst/>
                                  <a:gdLst/>
                                  <a:ahLst/>
                                  <a:cxnLst/>
                                  <a:rect l="l" t="t" r="r" b="b"/>
                                  <a:pathLst>
                                    <a:path w="215900" h="154305">
                                      <a:moveTo>
                                        <a:pt x="0" y="154266"/>
                                      </a:moveTo>
                                      <a:lnTo>
                                        <a:pt x="215900" y="154266"/>
                                      </a:lnTo>
                                      <a:lnTo>
                                        <a:pt x="215900" y="0"/>
                                      </a:lnTo>
                                      <a:lnTo>
                                        <a:pt x="0" y="0"/>
                                      </a:lnTo>
                                      <a:lnTo>
                                        <a:pt x="0" y="154266"/>
                                      </a:lnTo>
                                      <a:close/>
                                    </a:path>
                                  </a:pathLst>
                                </a:custGeom>
                                <a:ln w="12700">
                                  <a:solidFill>
                                    <a:srgbClr val="000000"/>
                                  </a:solidFill>
                                  <a:prstDash val="solid"/>
                                </a:ln>
                              </wps:spPr>
                              <wps:bodyPr wrap="square" lIns="0" tIns="0" rIns="0" bIns="0" rtlCol="0">
                                <a:noAutofit/>
                              </wps:bodyPr>
                            </wps:wsp>
                          </wpg:wgp>
                        </a:graphicData>
                      </a:graphic>
                    </wp:anchor>
                  </w:drawing>
                </mc:Choice>
                <mc:Fallback>
                  <w:pict>
                    <v:group w14:anchorId="17FA8194" id="Group 57" o:spid="_x0000_s1026" style="position:absolute;margin-left:-22.8pt;margin-top:.15pt;width:18pt;height:34.05pt;z-index:251652608;mso-wrap-distance-left:0;mso-wrap-distance-right:0" coordsize="228600,432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">
                      <v:shape id="Graphic 58" o:spid="_x0000_s1027"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" path="m,215900r215900,l215900,,,,,215900xe" filled="f" strokeweight="1pt">
                        <v:path arrowok="t"/>
                      </v:shape>
                      <v:shape id="Graphic 59" o:spid="_x0000_s1028" style="position:absolute;left:6350;top:271386;width:215900;height:154305;visibility:visible;mso-wrap-style:square;v-text-anchor:top" coordsize="21590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" path="m,154266r215900,l215900,,,,,154266xe" filled="f" strokeweight="1pt">
                        <v:path arrowok="t"/>
                      </v:shape>
                    </v:group>
                  </w:pict>
                </mc:Fallback>
              </mc:AlternateContent>
            </w:r>
            <w:r>
              <w:rPr>
                <w:color w:val="000000"/>
                <w:spacing w:val="-2"/>
                <w:sz w:val="24"/>
              </w:rPr>
              <w:t>Risks</w:t>
            </w:r>
          </w:p>
        </w:tc>
        <w:tc>
          <w:tcPr>
            <w:tcW w:w="538" w:type="dxa"/>
            <w:gridSpan w:val="2"/>
            <w:tcBorders>
              <w:top w:val="single" w:sz="8" w:space="0" w:color="4F81BD"/>
              <w:left w:val="single" w:sz="8" w:space="0" w:color="4F81BD"/>
              <w:bottom w:val="single" w:sz="8" w:space="0" w:color="4F81BD"/>
              <w:right w:val="single" w:sz="8" w:space="0" w:color="4F81BD"/>
            </w:tcBorders>
            <w:shd w:val="clear" w:color="auto" w:fill="B8CCE4"/>
          </w:tcPr>
          <w:p w14:paraId="5B0D8FEE" w14:textId="77777777" w:rsidR="006F47E7" w:rsidRDefault="006F47E7">
            <w:pPr>
              <w:pStyle w:val="TableParagraph"/>
              <w:rPr>
                <w:color w:val="000000"/>
                <w:sz w:val="24"/>
              </w:rPr>
            </w:pPr>
          </w:p>
        </w:tc>
        <w:tc>
          <w:tcPr>
            <w:tcW w:w="1503" w:type="dxa"/>
            <w:gridSpan w:val="3"/>
            <w:tcBorders>
              <w:top w:val="single" w:sz="8" w:space="0" w:color="4F81BD"/>
              <w:left w:val="single" w:sz="8" w:space="0" w:color="4F81BD"/>
              <w:bottom w:val="single" w:sz="8" w:space="0" w:color="4F81BD"/>
              <w:right w:val="single" w:sz="8" w:space="0" w:color="4F81BD"/>
            </w:tcBorders>
            <w:shd w:val="clear" w:color="auto" w:fill="B8CCE4"/>
          </w:tcPr>
          <w:p w14:paraId="32578EE7" w14:textId="77777777" w:rsidR="006F47E7" w:rsidRDefault="00904814">
            <w:pPr>
              <w:pStyle w:val="TableParagraph"/>
              <w:spacing w:line="258" w:lineRule="exact"/>
              <w:ind w:left="110"/>
              <w:rPr>
                <w:color w:val="000000"/>
                <w:sz w:val="24"/>
              </w:rPr>
            </w:pPr>
            <w:r>
              <w:rPr>
                <w:color w:val="000000"/>
                <w:spacing w:val="-2"/>
                <w:sz w:val="24"/>
              </w:rPr>
              <w:t>Benefit</w:t>
            </w:r>
          </w:p>
        </w:tc>
        <w:tc>
          <w:tcPr>
            <w:tcW w:w="471" w:type="dxa"/>
            <w:tcBorders>
              <w:top w:val="single" w:sz="8" w:space="0" w:color="4F81BD"/>
              <w:left w:val="single" w:sz="8" w:space="0" w:color="4F81BD"/>
              <w:bottom w:val="single" w:sz="8" w:space="0" w:color="4F81BD"/>
              <w:right w:val="single" w:sz="8" w:space="0" w:color="4F81BD"/>
            </w:tcBorders>
            <w:shd w:val="clear" w:color="auto" w:fill="B8CCE4"/>
          </w:tcPr>
          <w:p w14:paraId="64120DE8" w14:textId="77777777" w:rsidR="006F47E7" w:rsidRDefault="006F47E7">
            <w:pPr>
              <w:pStyle w:val="TableParagraph"/>
              <w:rPr>
                <w:color w:val="000000"/>
                <w:sz w:val="24"/>
              </w:rPr>
            </w:pPr>
          </w:p>
        </w:tc>
        <w:tc>
          <w:tcPr>
            <w:tcW w:w="2427" w:type="dxa"/>
            <w:gridSpan w:val="4"/>
            <w:tcBorders>
              <w:top w:val="single" w:sz="8" w:space="0" w:color="4F81BD"/>
              <w:left w:val="single" w:sz="8" w:space="0" w:color="4F81BD"/>
              <w:bottom w:val="single" w:sz="8" w:space="0" w:color="4F81BD"/>
              <w:right w:val="single" w:sz="8" w:space="0" w:color="4F81BD"/>
            </w:tcBorders>
            <w:shd w:val="clear" w:color="auto" w:fill="B8CCE4"/>
          </w:tcPr>
          <w:p w14:paraId="23AC5CE4" w14:textId="77777777" w:rsidR="006F47E7" w:rsidRDefault="00904814">
            <w:pPr>
              <w:pStyle w:val="TableParagraph"/>
              <w:spacing w:line="258" w:lineRule="exact"/>
              <w:ind w:left="117"/>
              <w:rPr>
                <w:color w:val="000000"/>
                <w:sz w:val="24"/>
              </w:rPr>
            </w:pPr>
            <w:r>
              <w:rPr>
                <w:color w:val="000000"/>
                <w:spacing w:val="-2"/>
                <w:sz w:val="24"/>
              </w:rPr>
              <w:t>Compensation</w:t>
            </w:r>
          </w:p>
        </w:tc>
        <w:tc>
          <w:tcPr>
            <w:tcW w:w="94" w:type="dxa"/>
            <w:tcBorders>
              <w:top w:val="single" w:sz="8" w:space="0" w:color="4F81BD"/>
              <w:left w:val="single" w:sz="8" w:space="0" w:color="4F81BD"/>
              <w:bottom w:val="single" w:sz="8" w:space="0" w:color="4F81BD"/>
              <w:right w:val="single" w:sz="8" w:space="0" w:color="4F81BD"/>
            </w:tcBorders>
            <w:shd w:val="clear" w:color="auto" w:fill="B8CCE4"/>
          </w:tcPr>
          <w:p w14:paraId="267467FA" w14:textId="77777777" w:rsidR="006F47E7" w:rsidRDefault="006F47E7">
            <w:pPr>
              <w:pStyle w:val="TableParagraph"/>
              <w:rPr>
                <w:color w:val="000000"/>
                <w:sz w:val="24"/>
              </w:rPr>
            </w:pPr>
          </w:p>
        </w:tc>
        <w:tc>
          <w:tcPr>
            <w:tcW w:w="339" w:type="dxa"/>
            <w:tcBorders>
              <w:top w:val="single" w:sz="8" w:space="0" w:color="4F81BD"/>
              <w:left w:val="single" w:sz="8" w:space="0" w:color="4F81BD"/>
              <w:bottom w:val="single" w:sz="8" w:space="0" w:color="4F81BD"/>
              <w:right w:val="single" w:sz="8" w:space="0" w:color="4F81BD"/>
            </w:tcBorders>
            <w:shd w:val="clear" w:color="auto" w:fill="B8CCE4"/>
          </w:tcPr>
          <w:p w14:paraId="5AC5B0CB" w14:textId="77777777" w:rsidR="006F47E7" w:rsidRDefault="006F47E7">
            <w:pPr>
              <w:pStyle w:val="TableParagraph"/>
              <w:rPr>
                <w:color w:val="000000"/>
                <w:sz w:val="24"/>
              </w:rPr>
            </w:pPr>
          </w:p>
        </w:tc>
        <w:tc>
          <w:tcPr>
            <w:tcW w:w="104" w:type="dxa"/>
            <w:tcBorders>
              <w:top w:val="single" w:sz="8" w:space="0" w:color="4F81BD"/>
              <w:left w:val="single" w:sz="8" w:space="0" w:color="4F81BD"/>
              <w:bottom w:val="single" w:sz="8" w:space="0" w:color="4F81BD"/>
              <w:right w:val="single" w:sz="8" w:space="0" w:color="4F81BD"/>
            </w:tcBorders>
            <w:shd w:val="clear" w:color="auto" w:fill="B8CCE4"/>
          </w:tcPr>
          <w:p w14:paraId="6D1C46D1" w14:textId="77777777" w:rsidR="006F47E7" w:rsidRDefault="006F47E7">
            <w:pPr>
              <w:pStyle w:val="TableParagraph"/>
              <w:rPr>
                <w:color w:val="000000"/>
                <w:sz w:val="24"/>
              </w:rPr>
            </w:pPr>
          </w:p>
        </w:tc>
        <w:tc>
          <w:tcPr>
            <w:tcW w:w="3109" w:type="dxa"/>
            <w:gridSpan w:val="2"/>
            <w:tcBorders>
              <w:top w:val="single" w:sz="8" w:space="0" w:color="4F81BD"/>
              <w:left w:val="single" w:sz="8" w:space="0" w:color="4F81BD"/>
              <w:bottom w:val="single" w:sz="8" w:space="0" w:color="4F81BD"/>
              <w:right w:val="single" w:sz="8" w:space="0" w:color="4F81BD"/>
            </w:tcBorders>
            <w:shd w:val="clear" w:color="auto" w:fill="B8CCE4"/>
          </w:tcPr>
          <w:p w14:paraId="70D5AF6B" w14:textId="77777777" w:rsidR="006F47E7" w:rsidRDefault="00904814">
            <w:pPr>
              <w:pStyle w:val="TableParagraph"/>
              <w:spacing w:line="258" w:lineRule="exact"/>
              <w:ind w:left="125"/>
              <w:rPr>
                <w:color w:val="000000"/>
                <w:sz w:val="24"/>
              </w:rPr>
            </w:pPr>
            <w:r>
              <w:rPr>
                <w:color w:val="000000"/>
                <w:sz w:val="24"/>
              </w:rPr>
              <w:t>Cost</w:t>
            </w:r>
            <w:r>
              <w:rPr>
                <w:color w:val="000000"/>
                <w:spacing w:val="-2"/>
                <w:sz w:val="24"/>
              </w:rPr>
              <w:t xml:space="preserve"> </w:t>
            </w:r>
            <w:r>
              <w:rPr>
                <w:color w:val="000000"/>
                <w:sz w:val="24"/>
              </w:rPr>
              <w:t xml:space="preserve">and </w:t>
            </w:r>
            <w:r>
              <w:rPr>
                <w:color w:val="000000"/>
                <w:spacing w:val="-2"/>
                <w:sz w:val="24"/>
              </w:rPr>
              <w:t>reimbursement</w:t>
            </w:r>
          </w:p>
        </w:tc>
      </w:tr>
      <w:tr w:rsidR="006F47E7" w14:paraId="4B36046B" w14:textId="77777777">
        <w:trPr>
          <w:trHeight w:val="272"/>
        </w:trPr>
        <w:tc>
          <w:tcPr>
            <w:tcW w:w="545" w:type="dxa"/>
            <w:tcBorders>
              <w:top w:val="single" w:sz="8" w:space="0" w:color="4F81BD"/>
              <w:left w:val="single" w:sz="8" w:space="0" w:color="4F81BD"/>
              <w:bottom w:val="single" w:sz="8" w:space="0" w:color="4F81BD"/>
              <w:right w:val="single" w:sz="8" w:space="0" w:color="4F81BD"/>
            </w:tcBorders>
            <w:shd w:val="clear" w:color="auto" w:fill="FFFFFF"/>
          </w:tcPr>
          <w:p w14:paraId="2AC9863E" w14:textId="77777777" w:rsidR="006F47E7" w:rsidRDefault="006F47E7">
            <w:pPr>
              <w:pStyle w:val="TableParagraph"/>
              <w:rPr>
                <w:color w:val="000000"/>
                <w:sz w:val="20"/>
              </w:rPr>
            </w:pPr>
          </w:p>
        </w:tc>
        <w:tc>
          <w:tcPr>
            <w:tcW w:w="1708" w:type="dxa"/>
            <w:tcBorders>
              <w:top w:val="single" w:sz="8" w:space="0" w:color="4F81BD"/>
              <w:left w:val="single" w:sz="8" w:space="0" w:color="4F81BD"/>
              <w:bottom w:val="single" w:sz="8" w:space="0" w:color="4F81BD"/>
              <w:right w:val="single" w:sz="8" w:space="0" w:color="4F81BD"/>
            </w:tcBorders>
            <w:shd w:val="clear" w:color="auto" w:fill="FFFFFF"/>
          </w:tcPr>
          <w:p w14:paraId="102FC6E7" w14:textId="77777777" w:rsidR="006F47E7" w:rsidRDefault="00904814">
            <w:pPr>
              <w:pStyle w:val="TableParagraph"/>
              <w:spacing w:line="253" w:lineRule="exact"/>
              <w:ind w:left="108"/>
              <w:rPr>
                <w:color w:val="000000"/>
                <w:sz w:val="24"/>
              </w:rPr>
            </w:pPr>
            <w:r>
              <w:rPr>
                <w:color w:val="000000"/>
                <w:sz w:val="24"/>
              </w:rPr>
              <w:t xml:space="preserve">Right to </w:t>
            </w:r>
            <w:r>
              <w:rPr>
                <w:color w:val="000000"/>
                <w:spacing w:val="-2"/>
                <w:sz w:val="24"/>
              </w:rPr>
              <w:t>refuse</w:t>
            </w:r>
          </w:p>
        </w:tc>
        <w:tc>
          <w:tcPr>
            <w:tcW w:w="538" w:type="dxa"/>
            <w:gridSpan w:val="2"/>
            <w:tcBorders>
              <w:top w:val="single" w:sz="8" w:space="0" w:color="4F81BD"/>
              <w:left w:val="single" w:sz="8" w:space="0" w:color="4F81BD"/>
              <w:bottom w:val="single" w:sz="8" w:space="0" w:color="4F81BD"/>
              <w:right w:val="single" w:sz="8" w:space="0" w:color="4F81BD"/>
            </w:tcBorders>
            <w:shd w:val="clear" w:color="auto" w:fill="FFFFFF"/>
          </w:tcPr>
          <w:p w14:paraId="13EE3F3F" w14:textId="77777777" w:rsidR="006F47E7" w:rsidRDefault="00904814">
            <w:pPr>
              <w:pStyle w:val="TableParagraph"/>
              <w:ind w:left="77"/>
              <w:rPr>
                <w:color w:val="000000"/>
                <w:sz w:val="20"/>
              </w:rPr>
            </w:pPr>
            <w:r>
              <w:rPr>
                <w:noProof/>
                <w:color w:val="000000"/>
                <w:sz w:val="20"/>
              </w:rPr>
              <mc:AlternateContent>
                <mc:Choice Requires="wpg">
                  <w:drawing>
                    <wp:inline distT="0" distB="0" distL="0" distR="0" wp14:anchorId="485D6707" wp14:editId="42466610">
                      <wp:extent cx="228600" cy="186055"/>
                      <wp:effectExtent l="0" t="0" r="0" b="4444"/>
                      <wp:docPr id="60" name="Group 60"/>
                      <wp:cNvGraphicFramePr/>
                      <a:graphic xmlns:a="http://schemas.openxmlformats.org/drawingml/2006/main">
                        <a:graphicData uri="http://schemas.microsoft.com/office/word/2010/wordprocessingGroup">
                          <wpg:wgp>
                            <wpg:cNvGrpSpPr/>
                            <wpg:grpSpPr>
                              <a:xfrm>
                                <a:off x="0" y="0"/>
                                <a:ext cx="228600" cy="186055"/>
                                <a:chOff x="0" y="0"/>
                                <a:chExt cx="228600" cy="186055"/>
                              </a:xfrm>
                            </wpg:grpSpPr>
                            <wps:wsp>
                              <wps:cNvPr id="61" name="Graphic 61"/>
                              <wps:cNvSpPr/>
                              <wps:spPr>
                                <a:xfrm>
                                  <a:off x="6349" y="6349"/>
                                  <a:ext cx="215900" cy="173355"/>
                                </a:xfrm>
                                <a:custGeom>
                                  <a:avLst/>
                                  <a:gdLst/>
                                  <a:ahLst/>
                                  <a:cxnLst/>
                                  <a:rect l="l" t="t" r="r" b="b"/>
                                  <a:pathLst>
                                    <a:path w="215900" h="173355">
                                      <a:moveTo>
                                        <a:pt x="0" y="172745"/>
                                      </a:moveTo>
                                      <a:lnTo>
                                        <a:pt x="215900" y="172745"/>
                                      </a:lnTo>
                                      <a:lnTo>
                                        <a:pt x="215900" y="0"/>
                                      </a:lnTo>
                                      <a:lnTo>
                                        <a:pt x="0" y="0"/>
                                      </a:lnTo>
                                      <a:lnTo>
                                        <a:pt x="0" y="172745"/>
                                      </a:lnTo>
                                      <a:close/>
                                    </a:path>
                                  </a:pathLst>
                                </a:custGeom>
                                <a:ln w="12699">
                                  <a:solidFill>
                                    <a:srgbClr val="000000"/>
                                  </a:solidFill>
                                  <a:prstDash val="solid"/>
                                </a:ln>
                              </wps:spPr>
                              <wps:bodyPr wrap="square" lIns="0" tIns="0" rIns="0" bIns="0" rtlCol="0">
                                <a:noAutofit/>
                              </wps:bodyPr>
                            </wps:wsp>
                          </wpg:wgp>
                        </a:graphicData>
                      </a:graphic>
                    </wp:inline>
                  </w:drawing>
                </mc:Choice>
                <mc:Fallback>
                  <w:pict>
                    <v:group w14:anchorId="16A8205A" id="Group 60" o:spid="_x0000_s1026" style="width:18pt;height:14.65pt;mso-position-horizontal-relative:char;mso-position-vertical-relative:line" coordsize="228600,186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">
                      <v:shape id="Graphic 61" o:spid="_x0000_s1027" style="position:absolute;left:6349;top:6349;width:215900;height:173355;visibility:visible;mso-wrap-style:square;v-text-anchor:top" coordsize="215900,173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" path="m,172745r215900,l215900,,,,,172745xe" filled="f" strokeweight=".35275mm">
                        <v:path arrowok="t"/>
                      </v:shape>
                      <w10:anchorlock/>
                    </v:group>
                  </w:pict>
                </mc:Fallback>
              </mc:AlternateContent>
            </w:r>
          </w:p>
        </w:tc>
        <w:tc>
          <w:tcPr>
            <w:tcW w:w="4401" w:type="dxa"/>
            <w:gridSpan w:val="8"/>
            <w:tcBorders>
              <w:top w:val="single" w:sz="8" w:space="0" w:color="4F81BD"/>
              <w:left w:val="single" w:sz="8" w:space="0" w:color="4F81BD"/>
              <w:bottom w:val="single" w:sz="8" w:space="0" w:color="4F81BD"/>
              <w:right w:val="single" w:sz="8" w:space="0" w:color="4F81BD"/>
            </w:tcBorders>
            <w:shd w:val="clear" w:color="auto" w:fill="FFFFFF"/>
          </w:tcPr>
          <w:p w14:paraId="35FD179F" w14:textId="77777777" w:rsidR="006F47E7" w:rsidRDefault="00904814">
            <w:pPr>
              <w:pStyle w:val="TableParagraph"/>
              <w:spacing w:line="253" w:lineRule="exact"/>
              <w:ind w:left="110"/>
              <w:rPr>
                <w:color w:val="000000"/>
                <w:sz w:val="24"/>
              </w:rPr>
            </w:pPr>
            <w:r>
              <w:rPr>
                <w:color w:val="000000"/>
                <w:sz w:val="24"/>
              </w:rPr>
              <w:t>Confidentially</w:t>
            </w:r>
            <w:r>
              <w:rPr>
                <w:color w:val="000000"/>
                <w:spacing w:val="-2"/>
                <w:sz w:val="24"/>
              </w:rPr>
              <w:t xml:space="preserve"> </w:t>
            </w:r>
            <w:r>
              <w:rPr>
                <w:color w:val="000000"/>
                <w:sz w:val="24"/>
              </w:rPr>
              <w:t>and</w:t>
            </w:r>
            <w:r>
              <w:rPr>
                <w:color w:val="000000"/>
                <w:spacing w:val="-2"/>
                <w:sz w:val="24"/>
              </w:rPr>
              <w:t xml:space="preserve"> </w:t>
            </w:r>
            <w:r>
              <w:rPr>
                <w:color w:val="000000"/>
                <w:sz w:val="24"/>
              </w:rPr>
              <w:t xml:space="preserve">privacy </w:t>
            </w:r>
            <w:r>
              <w:rPr>
                <w:color w:val="000000"/>
                <w:spacing w:val="-2"/>
                <w:sz w:val="24"/>
              </w:rPr>
              <w:t>guarantees</w:t>
            </w:r>
          </w:p>
        </w:tc>
        <w:tc>
          <w:tcPr>
            <w:tcW w:w="537" w:type="dxa"/>
            <w:gridSpan w:val="3"/>
            <w:tcBorders>
              <w:top w:val="single" w:sz="8" w:space="0" w:color="4F81BD"/>
              <w:left w:val="single" w:sz="8" w:space="0" w:color="4F81BD"/>
              <w:bottom w:val="single" w:sz="8" w:space="0" w:color="4F81BD"/>
              <w:right w:val="single" w:sz="8" w:space="0" w:color="4F81BD"/>
            </w:tcBorders>
            <w:shd w:val="clear" w:color="auto" w:fill="FFFFFF"/>
          </w:tcPr>
          <w:p w14:paraId="49801065" w14:textId="77777777" w:rsidR="006F47E7" w:rsidRDefault="006F47E7">
            <w:pPr>
              <w:pStyle w:val="TableParagraph"/>
              <w:rPr>
                <w:color w:val="000000"/>
                <w:sz w:val="20"/>
              </w:rPr>
            </w:pPr>
          </w:p>
        </w:tc>
        <w:tc>
          <w:tcPr>
            <w:tcW w:w="3109" w:type="dxa"/>
            <w:gridSpan w:val="2"/>
            <w:tcBorders>
              <w:top w:val="single" w:sz="8" w:space="0" w:color="4F81BD"/>
              <w:left w:val="single" w:sz="8" w:space="0" w:color="4F81BD"/>
              <w:bottom w:val="single" w:sz="8" w:space="0" w:color="4F81BD"/>
              <w:right w:val="single" w:sz="8" w:space="0" w:color="4F81BD"/>
            </w:tcBorders>
            <w:shd w:val="clear" w:color="auto" w:fill="FFFFFF"/>
          </w:tcPr>
          <w:p w14:paraId="5101C02B" w14:textId="77777777" w:rsidR="006F47E7" w:rsidRDefault="00904814">
            <w:pPr>
              <w:pStyle w:val="TableParagraph"/>
              <w:spacing w:line="253" w:lineRule="exact"/>
              <w:ind w:left="125"/>
              <w:rPr>
                <w:color w:val="000000"/>
                <w:sz w:val="24"/>
              </w:rPr>
            </w:pPr>
            <w:r>
              <w:rPr>
                <w:color w:val="000000"/>
                <w:sz w:val="24"/>
              </w:rPr>
              <w:t>Researchers</w:t>
            </w:r>
            <w:r>
              <w:rPr>
                <w:color w:val="000000"/>
                <w:spacing w:val="-2"/>
                <w:sz w:val="24"/>
              </w:rPr>
              <w:t xml:space="preserve"> contacts</w:t>
            </w:r>
          </w:p>
        </w:tc>
      </w:tr>
      <w:tr w:rsidR="006F47E7" w14:paraId="26E8C8CD" w14:textId="77777777">
        <w:trPr>
          <w:trHeight w:val="384"/>
        </w:trPr>
        <w:tc>
          <w:tcPr>
            <w:tcW w:w="10838" w:type="dxa"/>
            <w:gridSpan w:val="17"/>
            <w:tcBorders>
              <w:top w:val="single" w:sz="8" w:space="0" w:color="4F81BD"/>
              <w:left w:val="single" w:sz="8" w:space="0" w:color="4F81BD"/>
              <w:bottom w:val="single" w:sz="8" w:space="0" w:color="4F81BD"/>
              <w:right w:val="single" w:sz="8" w:space="0" w:color="4F81BD"/>
            </w:tcBorders>
            <w:shd w:val="clear" w:color="auto" w:fill="B8CCE4"/>
          </w:tcPr>
          <w:p w14:paraId="72544BB1" w14:textId="77777777" w:rsidR="006F47E7" w:rsidRDefault="00904814">
            <w:pPr>
              <w:pStyle w:val="TableParagraph"/>
              <w:spacing w:line="246" w:lineRule="exact"/>
              <w:ind w:left="525"/>
              <w:rPr>
                <w:color w:val="000000"/>
                <w:sz w:val="24"/>
              </w:rPr>
            </w:pPr>
            <w:r>
              <w:rPr>
                <w:color w:val="000000"/>
                <w:sz w:val="24"/>
              </w:rPr>
              <w:t>5.</w:t>
            </w:r>
            <w:r>
              <w:rPr>
                <w:color w:val="000000"/>
                <w:spacing w:val="30"/>
                <w:sz w:val="24"/>
              </w:rPr>
              <w:t xml:space="preserve">  </w:t>
            </w:r>
            <w:r>
              <w:rPr>
                <w:color w:val="000000"/>
                <w:sz w:val="24"/>
              </w:rPr>
              <w:t>To whom will</w:t>
            </w:r>
            <w:r>
              <w:rPr>
                <w:color w:val="000000"/>
                <w:spacing w:val="-1"/>
                <w:sz w:val="24"/>
              </w:rPr>
              <w:t xml:space="preserve"> </w:t>
            </w:r>
            <w:r>
              <w:rPr>
                <w:color w:val="000000"/>
                <w:sz w:val="24"/>
              </w:rPr>
              <w:t>consent be sought if a</w:t>
            </w:r>
            <w:r>
              <w:rPr>
                <w:color w:val="000000"/>
                <w:spacing w:val="-3"/>
                <w:sz w:val="24"/>
              </w:rPr>
              <w:t xml:space="preserve"> </w:t>
            </w:r>
            <w:r>
              <w:rPr>
                <w:color w:val="000000"/>
                <w:sz w:val="24"/>
              </w:rPr>
              <w:t>participant is</w:t>
            </w:r>
            <w:r>
              <w:rPr>
                <w:color w:val="000000"/>
                <w:spacing w:val="1"/>
                <w:sz w:val="24"/>
              </w:rPr>
              <w:t xml:space="preserve"> </w:t>
            </w:r>
            <w:r>
              <w:rPr>
                <w:color w:val="000000"/>
                <w:sz w:val="24"/>
              </w:rPr>
              <w:t>unable</w:t>
            </w:r>
            <w:r>
              <w:rPr>
                <w:color w:val="000000"/>
                <w:spacing w:val="2"/>
                <w:sz w:val="24"/>
              </w:rPr>
              <w:t xml:space="preserve"> </w:t>
            </w:r>
            <w:r>
              <w:rPr>
                <w:color w:val="000000"/>
                <w:sz w:val="24"/>
              </w:rPr>
              <w:t xml:space="preserve">to </w:t>
            </w:r>
            <w:r>
              <w:rPr>
                <w:color w:val="000000"/>
                <w:spacing w:val="-2"/>
                <w:sz w:val="24"/>
              </w:rPr>
              <w:t>consent</w:t>
            </w:r>
          </w:p>
        </w:tc>
      </w:tr>
      <w:tr w:rsidR="006F47E7" w14:paraId="2B41A8C3" w14:textId="77777777">
        <w:trPr>
          <w:trHeight w:val="414"/>
        </w:trPr>
        <w:tc>
          <w:tcPr>
            <w:tcW w:w="545" w:type="dxa"/>
            <w:tcBorders>
              <w:top w:val="single" w:sz="8" w:space="0" w:color="4F81BD"/>
              <w:left w:val="single" w:sz="8" w:space="0" w:color="4F81BD"/>
              <w:bottom w:val="single" w:sz="8" w:space="0" w:color="4F81BD"/>
              <w:right w:val="single" w:sz="8" w:space="0" w:color="4F81BD"/>
            </w:tcBorders>
            <w:shd w:val="clear" w:color="auto" w:fill="FFFFFF"/>
          </w:tcPr>
          <w:p w14:paraId="4B6C31EB" w14:textId="77777777" w:rsidR="006F47E7" w:rsidRDefault="006F47E7">
            <w:pPr>
              <w:pStyle w:val="TableParagraph"/>
              <w:spacing w:before="8"/>
              <w:rPr>
                <w:b/>
                <w:color w:val="000000"/>
                <w:sz w:val="3"/>
              </w:rPr>
            </w:pPr>
          </w:p>
          <w:p w14:paraId="10C3EF39" w14:textId="77777777" w:rsidR="006F47E7" w:rsidRDefault="00904814">
            <w:pPr>
              <w:pStyle w:val="TableParagraph"/>
              <w:ind w:left="117"/>
              <w:rPr>
                <w:color w:val="000000"/>
                <w:sz w:val="20"/>
              </w:rPr>
            </w:pPr>
            <w:r>
              <w:rPr>
                <w:noProof/>
                <w:color w:val="000000"/>
                <w:sz w:val="20"/>
              </w:rPr>
              <mc:AlternateContent>
                <mc:Choice Requires="wpg">
                  <w:drawing>
                    <wp:inline distT="0" distB="0" distL="0" distR="0" wp14:anchorId="21C64A95" wp14:editId="4F27F6A4">
                      <wp:extent cx="228600" cy="228600"/>
                      <wp:effectExtent l="0" t="0" r="0" b="0"/>
                      <wp:docPr id="62" name="Group 62"/>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63" name="Graphic 63"/>
                              <wps:cNvSpPr/>
                              <wps:spPr>
                                <a:xfrm>
                                  <a:off x="0" y="0"/>
                                  <a:ext cx="228600" cy="228600"/>
                                </a:xfrm>
                                <a:custGeom>
                                  <a:avLst/>
                                  <a:gdLst/>
                                  <a:ahLst/>
                                  <a:cxnLst/>
                                  <a:rect l="l" t="t" r="r" b="b"/>
                                  <a:pathLst>
                                    <a:path w="228600" h="228600">
                                      <a:moveTo>
                                        <a:pt x="228599" y="0"/>
                                      </a:moveTo>
                                      <a:lnTo>
                                        <a:pt x="0" y="0"/>
                                      </a:lnTo>
                                      <a:lnTo>
                                        <a:pt x="0" y="228600"/>
                                      </a:lnTo>
                                      <a:lnTo>
                                        <a:pt x="228599" y="228600"/>
                                      </a:lnTo>
                                      <a:lnTo>
                                        <a:pt x="228599" y="0"/>
                                      </a:lnTo>
                                      <a:close/>
                                    </a:path>
                                  </a:pathLst>
                                </a:custGeom>
                                <a:solidFill>
                                  <a:srgbClr val="FFFFFF"/>
                                </a:solidFill>
                              </wps:spPr>
                              <wps:bodyPr wrap="square" lIns="0" tIns="0" rIns="0" bIns="0" rtlCol="0">
                                <a:noAutofit/>
                              </wps:bodyPr>
                            </wps:wsp>
                            <wps:wsp>
                              <wps:cNvPr id="64" name="Graphic 64"/>
                              <wps:cNvSpPr/>
                              <wps:spPr>
                                <a:xfrm>
                                  <a:off x="6349" y="6350"/>
                                  <a:ext cx="215900" cy="215900"/>
                                </a:xfrm>
                                <a:custGeom>
                                  <a:avLst/>
                                  <a:gdLst/>
                                  <a:ahLst/>
                                  <a:cxnLst/>
                                  <a:rect l="l" t="t" r="r" b="b"/>
                                  <a:pathLst>
                                    <a:path w="215900" h="215900">
                                      <a:moveTo>
                                        <a:pt x="0" y="215900"/>
                                      </a:moveTo>
                                      <a:lnTo>
                                        <a:pt x="215899" y="215900"/>
                                      </a:lnTo>
                                      <a:lnTo>
                                        <a:pt x="215899" y="0"/>
                                      </a:lnTo>
                                      <a:lnTo>
                                        <a:pt x="0" y="0"/>
                                      </a:lnTo>
                                      <a:lnTo>
                                        <a:pt x="0" y="215900"/>
                                      </a:lnTo>
                                      <a:close/>
                                    </a:path>
                                  </a:pathLst>
                                </a:custGeom>
                                <a:ln w="12699">
                                  <a:solidFill>
                                    <a:srgbClr val="000000"/>
                                  </a:solidFill>
                                  <a:prstDash val="solid"/>
                                </a:ln>
                              </wps:spPr>
                              <wps:bodyPr wrap="square" lIns="0" tIns="0" rIns="0" bIns="0" rtlCol="0">
                                <a:noAutofit/>
                              </wps:bodyPr>
                            </wps:wsp>
                          </wpg:wgp>
                        </a:graphicData>
                      </a:graphic>
                    </wp:inline>
                  </w:drawing>
                </mc:Choice>
                <mc:Fallback>
                  <w:pict>
                    <v:group w14:anchorId="1543B726" id="Group 62" o:spid="_x0000_s1026"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">
                      <v:shape id="Graphic 63" o:spid="_x0000_s1027"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" path="m228599,l,,,228600r228599,l228599,xe" stroked="f">
                        <v:path arrowok="t"/>
                      </v:shape>
                      <v:shape id="Graphic 64" o:spid="_x0000_s1028" style="position:absolute;left:6349;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" path="m,215900r215899,l215899,,,,,215900xe" filled="f" strokeweight=".35275mm">
                        <v:path arrowok="t"/>
                      </v:shape>
                      <w10:anchorlock/>
                    </v:group>
                  </w:pict>
                </mc:Fallback>
              </mc:AlternateContent>
            </w:r>
          </w:p>
        </w:tc>
        <w:tc>
          <w:tcPr>
            <w:tcW w:w="4936" w:type="dxa"/>
            <w:gridSpan w:val="8"/>
            <w:tcBorders>
              <w:top w:val="single" w:sz="8" w:space="0" w:color="4F81BD"/>
              <w:left w:val="single" w:sz="8" w:space="0" w:color="4F81BD"/>
              <w:bottom w:val="single" w:sz="8" w:space="0" w:color="4F81BD"/>
              <w:right w:val="single" w:sz="8" w:space="0" w:color="4F81BD"/>
            </w:tcBorders>
            <w:shd w:val="clear" w:color="auto" w:fill="FFFFFF"/>
          </w:tcPr>
          <w:p w14:paraId="47BD11EF" w14:textId="77777777" w:rsidR="006F47E7" w:rsidRDefault="00904814">
            <w:pPr>
              <w:pStyle w:val="TableParagraph"/>
              <w:spacing w:line="275" w:lineRule="exact"/>
              <w:ind w:left="108"/>
              <w:rPr>
                <w:color w:val="000000"/>
                <w:sz w:val="24"/>
              </w:rPr>
            </w:pPr>
            <w:r>
              <w:rPr>
                <w:color w:val="000000"/>
                <w:sz w:val="24"/>
              </w:rPr>
              <w:t>Participant’s</w:t>
            </w:r>
            <w:r>
              <w:rPr>
                <w:color w:val="000000"/>
                <w:spacing w:val="-3"/>
                <w:sz w:val="24"/>
              </w:rPr>
              <w:t xml:space="preserve"> </w:t>
            </w:r>
            <w:r>
              <w:rPr>
                <w:color w:val="000000"/>
                <w:sz w:val="24"/>
              </w:rPr>
              <w:t>Parental</w:t>
            </w:r>
            <w:r>
              <w:rPr>
                <w:color w:val="000000"/>
                <w:spacing w:val="-1"/>
                <w:sz w:val="24"/>
              </w:rPr>
              <w:t xml:space="preserve"> </w:t>
            </w:r>
            <w:r>
              <w:rPr>
                <w:color w:val="000000"/>
                <w:spacing w:val="-2"/>
                <w:sz w:val="24"/>
              </w:rPr>
              <w:t>permission</w:t>
            </w:r>
          </w:p>
        </w:tc>
        <w:tc>
          <w:tcPr>
            <w:tcW w:w="503" w:type="dxa"/>
            <w:tcBorders>
              <w:top w:val="single" w:sz="8" w:space="0" w:color="4F81BD"/>
              <w:left w:val="single" w:sz="8" w:space="0" w:color="4F81BD"/>
              <w:bottom w:val="single" w:sz="8" w:space="0" w:color="4F81BD"/>
              <w:right w:val="single" w:sz="8" w:space="0" w:color="4F81BD"/>
            </w:tcBorders>
            <w:shd w:val="clear" w:color="auto" w:fill="FFFFFF"/>
          </w:tcPr>
          <w:p w14:paraId="3B65C874" w14:textId="77777777" w:rsidR="006F47E7" w:rsidRDefault="006F47E7">
            <w:pPr>
              <w:pStyle w:val="TableParagraph"/>
              <w:spacing w:before="7"/>
              <w:rPr>
                <w:b/>
                <w:color w:val="000000"/>
                <w:sz w:val="4"/>
              </w:rPr>
            </w:pPr>
          </w:p>
          <w:p w14:paraId="4AC7E0AF" w14:textId="77777777" w:rsidR="006F47E7" w:rsidRDefault="00904814">
            <w:pPr>
              <w:pStyle w:val="TableParagraph"/>
              <w:ind w:left="91"/>
              <w:rPr>
                <w:color w:val="000000"/>
                <w:sz w:val="20"/>
              </w:rPr>
            </w:pPr>
            <w:r>
              <w:rPr>
                <w:noProof/>
                <w:color w:val="000000"/>
                <w:sz w:val="20"/>
              </w:rPr>
              <mc:AlternateContent>
                <mc:Choice Requires="wpg">
                  <w:drawing>
                    <wp:inline distT="0" distB="0" distL="0" distR="0" wp14:anchorId="4B2DDA7A" wp14:editId="39235F8D">
                      <wp:extent cx="228600" cy="228600"/>
                      <wp:effectExtent l="0" t="0" r="0" b="0"/>
                      <wp:docPr id="65" name="Group 65"/>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66" name="Graphic 66"/>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noAutofit/>
                              </wps:bodyPr>
                            </wps:wsp>
                          </wpg:wgp>
                        </a:graphicData>
                      </a:graphic>
                    </wp:inline>
                  </w:drawing>
                </mc:Choice>
                <mc:Fallback>
                  <w:pict>
                    <v:group w14:anchorId="080A15EF" id="Group 65" o:spid="_x0000_s1026"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">
                      <v:shape id="Graphic 66" o:spid="_x0000_s1027"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" path="m,215900r215900,l215900,,,,,215900xe" filled="f" strokeweight="1pt">
                        <v:path arrowok="t"/>
                      </v:shape>
                      <w10:anchorlock/>
                    </v:group>
                  </w:pict>
                </mc:Fallback>
              </mc:AlternateContent>
            </w:r>
          </w:p>
        </w:tc>
        <w:tc>
          <w:tcPr>
            <w:tcW w:w="4854" w:type="dxa"/>
            <w:gridSpan w:val="7"/>
            <w:tcBorders>
              <w:top w:val="single" w:sz="8" w:space="0" w:color="4F81BD"/>
              <w:left w:val="single" w:sz="8" w:space="0" w:color="4F81BD"/>
              <w:bottom w:val="single" w:sz="8" w:space="0" w:color="4F81BD"/>
              <w:right w:val="single" w:sz="8" w:space="0" w:color="4F81BD"/>
            </w:tcBorders>
            <w:shd w:val="clear" w:color="auto" w:fill="FFFFFF"/>
          </w:tcPr>
          <w:p w14:paraId="71036B8B" w14:textId="77777777" w:rsidR="006F47E7" w:rsidRDefault="00904814">
            <w:pPr>
              <w:pStyle w:val="TableParagraph"/>
              <w:spacing w:line="275" w:lineRule="exact"/>
              <w:ind w:left="120"/>
              <w:rPr>
                <w:color w:val="000000"/>
                <w:sz w:val="24"/>
              </w:rPr>
            </w:pPr>
            <w:r>
              <w:rPr>
                <w:noProof/>
                <w:color w:val="000000"/>
                <w:sz w:val="24"/>
              </w:rPr>
              <mc:AlternateContent>
                <mc:Choice Requires="wpg">
                  <w:drawing>
                    <wp:anchor distT="0" distB="0" distL="0" distR="0" simplePos="0" relativeHeight="251664896" behindDoc="1" locked="0" layoutInCell="1" allowOverlap="1" wp14:anchorId="1D1566E9" wp14:editId="5919C572">
                      <wp:simplePos x="0" y="0"/>
                      <wp:positionH relativeFrom="column">
                        <wp:posOffset>-274955</wp:posOffset>
                      </wp:positionH>
                      <wp:positionV relativeFrom="paragraph">
                        <wp:posOffset>27305</wp:posOffset>
                      </wp:positionV>
                      <wp:extent cx="228600" cy="228600"/>
                      <wp:effectExtent l="0" t="0" r="0" b="0"/>
                      <wp:wrapNone/>
                      <wp:docPr id="67" name="Group 67"/>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68" name="Graphic 68"/>
                              <wps:cNvSpPr/>
                              <wps:spPr>
                                <a:xfrm>
                                  <a:off x="0"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noAutofit/>
                              </wps:bodyPr>
                            </wps:wsp>
                          </wpg:wgp>
                        </a:graphicData>
                      </a:graphic>
                    </wp:anchor>
                  </w:drawing>
                </mc:Choice>
                <mc:Fallback>
                  <w:pict>
                    <v:group w14:anchorId="70E6FC13" id="Group 67" o:spid="_x0000_s1026" style="position:absolute;margin-left:-21.65pt;margin-top:2.15pt;width:18pt;height:18pt;z-index:-251651584;mso-wrap-distance-left:0;mso-wrap-distance-right:0"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">
                      <v:shape id="Graphic 68" o:spid="_x0000_s1027"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" path="m228600,l,,,228600r228600,l228600,xe" stroked="f">
                        <v:path arrowok="t"/>
                      </v:shape>
                    </v:group>
                  </w:pict>
                </mc:Fallback>
              </mc:AlternateContent>
            </w:r>
            <w:r>
              <w:rPr>
                <w:color w:val="000000"/>
                <w:sz w:val="24"/>
              </w:rPr>
              <w:t>Legally</w:t>
            </w:r>
            <w:r>
              <w:rPr>
                <w:color w:val="000000"/>
                <w:spacing w:val="-4"/>
                <w:sz w:val="24"/>
              </w:rPr>
              <w:t xml:space="preserve"> </w:t>
            </w:r>
            <w:r>
              <w:rPr>
                <w:color w:val="000000"/>
                <w:sz w:val="24"/>
              </w:rPr>
              <w:t>authorized</w:t>
            </w:r>
            <w:r>
              <w:rPr>
                <w:color w:val="000000"/>
                <w:spacing w:val="1"/>
                <w:sz w:val="24"/>
              </w:rPr>
              <w:t xml:space="preserve"> </w:t>
            </w:r>
            <w:r>
              <w:rPr>
                <w:color w:val="000000"/>
                <w:spacing w:val="-2"/>
                <w:sz w:val="24"/>
              </w:rPr>
              <w:t>representative</w:t>
            </w:r>
          </w:p>
        </w:tc>
      </w:tr>
      <w:tr w:rsidR="006F47E7" w14:paraId="7C22549E" w14:textId="77777777">
        <w:trPr>
          <w:trHeight w:val="548"/>
        </w:trPr>
        <w:tc>
          <w:tcPr>
            <w:tcW w:w="545" w:type="dxa"/>
            <w:tcBorders>
              <w:top w:val="single" w:sz="8" w:space="0" w:color="4F81BD"/>
              <w:left w:val="single" w:sz="8" w:space="0" w:color="4F81BD"/>
              <w:bottom w:val="single" w:sz="8" w:space="0" w:color="4F81BD"/>
              <w:right w:val="single" w:sz="8" w:space="0" w:color="4F81BD"/>
            </w:tcBorders>
            <w:shd w:val="clear" w:color="auto" w:fill="B8CCE4"/>
          </w:tcPr>
          <w:p w14:paraId="10F3FEA9" w14:textId="77777777" w:rsidR="006F47E7" w:rsidRDefault="006F47E7">
            <w:pPr>
              <w:pStyle w:val="TableParagraph"/>
              <w:spacing w:before="4"/>
              <w:rPr>
                <w:b/>
                <w:color w:val="000000"/>
                <w:sz w:val="5"/>
              </w:rPr>
            </w:pPr>
          </w:p>
          <w:p w14:paraId="7B7D473F" w14:textId="77777777" w:rsidR="006F47E7" w:rsidRDefault="00904814">
            <w:pPr>
              <w:pStyle w:val="TableParagraph"/>
              <w:ind w:left="127" w:right="-15"/>
              <w:rPr>
                <w:color w:val="000000"/>
                <w:sz w:val="20"/>
              </w:rPr>
            </w:pPr>
            <w:r>
              <w:rPr>
                <w:noProof/>
                <w:color w:val="000000"/>
                <w:sz w:val="20"/>
              </w:rPr>
              <mc:AlternateContent>
                <mc:Choice Requires="wpg">
                  <w:drawing>
                    <wp:inline distT="0" distB="0" distL="0" distR="0" wp14:anchorId="4CB88739" wp14:editId="5E286342">
                      <wp:extent cx="228600" cy="228600"/>
                      <wp:effectExtent l="0" t="0" r="0" b="9525"/>
                      <wp:docPr id="69" name="Group 69"/>
                      <wp:cNvGraphicFramePr/>
                      <a:graphic xmlns:a="http://schemas.openxmlformats.org/drawingml/2006/main">
                        <a:graphicData uri="http://schemas.microsoft.com/office/word/2010/wordprocessingGroup">
                          <wpg:wgp>
                            <wpg:cNvGrpSpPr/>
                            <wpg:grpSpPr>
                              <a:xfrm>
                                <a:off x="0" y="0"/>
                                <a:ext cx="228600" cy="228600"/>
                                <a:chOff x="0" y="0"/>
                                <a:chExt cx="228600" cy="228600"/>
                              </a:xfrm>
                            </wpg:grpSpPr>
                            <wps:wsp>
                              <wps:cNvPr id="70" name="Graphic 70"/>
                              <wps:cNvSpPr/>
                              <wps:spPr>
                                <a:xfrm>
                                  <a:off x="0"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noAutofit/>
                              </wps:bodyPr>
                            </wps:wsp>
                            <wps:wsp>
                              <wps:cNvPr id="71" name="Graphic 71"/>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noAutofit/>
                              </wps:bodyPr>
                            </wps:wsp>
                          </wpg:wgp>
                        </a:graphicData>
                      </a:graphic>
                    </wp:inline>
                  </w:drawing>
                </mc:Choice>
                <mc:Fallback>
                  <w:pict>
                    <v:group w14:anchorId="59DEE4AD" id="Group 69" o:spid="_x0000_s1026"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">
                      <v:shape id="Graphic 70" o:spid="_x0000_s1027"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" path="m228600,l,,,228600r228600,l228600,xe" stroked="f">
                        <v:path arrowok="t"/>
                      </v:shape>
                      <v:shape id="Graphic 71" o:spid="_x0000_s1028"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" path="m,215900r215900,l215900,,,,,215900xe" filled="f" strokeweight="1pt">
                        <v:path arrowok="t"/>
                      </v:shape>
                      <w10:anchorlock/>
                    </v:group>
                  </w:pict>
                </mc:Fallback>
              </mc:AlternateContent>
            </w:r>
          </w:p>
        </w:tc>
        <w:tc>
          <w:tcPr>
            <w:tcW w:w="1887" w:type="dxa"/>
            <w:gridSpan w:val="2"/>
            <w:tcBorders>
              <w:top w:val="single" w:sz="8" w:space="0" w:color="4F81BD"/>
              <w:left w:val="single" w:sz="8" w:space="0" w:color="4F81BD"/>
              <w:bottom w:val="single" w:sz="8" w:space="0" w:color="4F81BD"/>
              <w:right w:val="single" w:sz="8" w:space="0" w:color="4F81BD"/>
            </w:tcBorders>
            <w:shd w:val="clear" w:color="auto" w:fill="B8CCE4"/>
          </w:tcPr>
          <w:p w14:paraId="10234263" w14:textId="77777777" w:rsidR="006F47E7" w:rsidRDefault="00904814">
            <w:pPr>
              <w:pStyle w:val="TableParagraph"/>
              <w:spacing w:line="272" w:lineRule="exact"/>
              <w:ind w:left="108"/>
              <w:rPr>
                <w:color w:val="000000"/>
                <w:sz w:val="24"/>
              </w:rPr>
            </w:pPr>
            <w:r>
              <w:rPr>
                <w:color w:val="000000"/>
                <w:sz w:val="24"/>
              </w:rPr>
              <w:t xml:space="preserve">Others </w:t>
            </w:r>
            <w:r>
              <w:rPr>
                <w:color w:val="000000"/>
                <w:spacing w:val="-2"/>
                <w:sz w:val="24"/>
              </w:rPr>
              <w:t>specify:</w:t>
            </w:r>
          </w:p>
        </w:tc>
        <w:tc>
          <w:tcPr>
            <w:tcW w:w="8406" w:type="dxa"/>
            <w:gridSpan w:val="14"/>
            <w:tcBorders>
              <w:top w:val="single" w:sz="8" w:space="0" w:color="4F81BD"/>
              <w:left w:val="single" w:sz="8" w:space="0" w:color="4F81BD"/>
              <w:bottom w:val="single" w:sz="8" w:space="0" w:color="4F81BD"/>
              <w:right w:val="single" w:sz="8" w:space="0" w:color="4F81BD"/>
            </w:tcBorders>
            <w:shd w:val="clear" w:color="auto" w:fill="B8CCE4"/>
          </w:tcPr>
          <w:p w14:paraId="33B6853D" w14:textId="77777777" w:rsidR="006F47E7" w:rsidRDefault="006F47E7">
            <w:pPr>
              <w:pStyle w:val="TableParagraph"/>
              <w:rPr>
                <w:color w:val="000000"/>
                <w:sz w:val="24"/>
              </w:rPr>
            </w:pPr>
          </w:p>
        </w:tc>
      </w:tr>
      <w:tr w:rsidR="006F47E7" w14:paraId="60B899BF" w14:textId="77777777">
        <w:trPr>
          <w:trHeight w:val="482"/>
        </w:trPr>
        <w:tc>
          <w:tcPr>
            <w:tcW w:w="10838" w:type="dxa"/>
            <w:gridSpan w:val="17"/>
            <w:tcBorders>
              <w:top w:val="single" w:sz="8" w:space="0" w:color="4F81BD"/>
              <w:left w:val="single" w:sz="8" w:space="0" w:color="4F81BD"/>
              <w:bottom w:val="single" w:sz="8" w:space="0" w:color="4F81BD"/>
              <w:right w:val="single" w:sz="8" w:space="0" w:color="4F81BD"/>
            </w:tcBorders>
            <w:shd w:val="clear" w:color="auto" w:fill="FFFFFF"/>
          </w:tcPr>
          <w:p w14:paraId="4C151AF9" w14:textId="77777777" w:rsidR="006F47E7" w:rsidRDefault="00904814">
            <w:pPr>
              <w:pStyle w:val="TableParagraph"/>
              <w:ind w:left="107"/>
              <w:rPr>
                <w:b/>
                <w:color w:val="000000"/>
                <w:sz w:val="28"/>
              </w:rPr>
            </w:pPr>
            <w:r>
              <w:rPr>
                <w:b/>
                <w:color w:val="000000"/>
                <w:sz w:val="28"/>
              </w:rPr>
              <w:t>2-Data</w:t>
            </w:r>
            <w:r>
              <w:rPr>
                <w:b/>
                <w:color w:val="000000"/>
                <w:spacing w:val="2"/>
                <w:sz w:val="28"/>
              </w:rPr>
              <w:t xml:space="preserve"> </w:t>
            </w:r>
            <w:r>
              <w:rPr>
                <w:b/>
                <w:color w:val="000000"/>
                <w:sz w:val="28"/>
              </w:rPr>
              <w:t xml:space="preserve">safety </w:t>
            </w:r>
            <w:r>
              <w:rPr>
                <w:b/>
                <w:color w:val="000000"/>
                <w:spacing w:val="-2"/>
                <w:sz w:val="28"/>
              </w:rPr>
              <w:t>Monitoring:</w:t>
            </w:r>
          </w:p>
        </w:tc>
      </w:tr>
      <w:tr w:rsidR="006F47E7" w14:paraId="05855044" w14:textId="77777777">
        <w:trPr>
          <w:trHeight w:val="553"/>
        </w:trPr>
        <w:tc>
          <w:tcPr>
            <w:tcW w:w="10838" w:type="dxa"/>
            <w:gridSpan w:val="17"/>
            <w:tcBorders>
              <w:top w:val="single" w:sz="8" w:space="0" w:color="4F81BD"/>
              <w:left w:val="single" w:sz="8" w:space="0" w:color="4F81BD"/>
              <w:bottom w:val="single" w:sz="8" w:space="0" w:color="4F81BD"/>
              <w:right w:val="single" w:sz="8" w:space="0" w:color="4F81BD"/>
            </w:tcBorders>
            <w:shd w:val="clear" w:color="auto" w:fill="B8CCE4"/>
          </w:tcPr>
          <w:p w14:paraId="24EF25AE" w14:textId="77777777" w:rsidR="006F47E7" w:rsidRDefault="00904814">
            <w:pPr>
              <w:pStyle w:val="TableParagraph"/>
              <w:spacing w:line="270" w:lineRule="atLeast"/>
              <w:ind w:left="897" w:hanging="360"/>
              <w:rPr>
                <w:color w:val="000000"/>
                <w:sz w:val="24"/>
              </w:rPr>
            </w:pPr>
            <w:r>
              <w:rPr>
                <w:color w:val="000000"/>
                <w:sz w:val="24"/>
              </w:rPr>
              <w:t>a)</w:t>
            </w:r>
            <w:r>
              <w:rPr>
                <w:color w:val="000000"/>
                <w:spacing w:val="40"/>
                <w:sz w:val="24"/>
              </w:rPr>
              <w:t xml:space="preserve"> </w:t>
            </w:r>
            <w:r>
              <w:rPr>
                <w:color w:val="000000"/>
                <w:sz w:val="24"/>
              </w:rPr>
              <w:t>How</w:t>
            </w:r>
            <w:r>
              <w:rPr>
                <w:color w:val="000000"/>
                <w:spacing w:val="-5"/>
                <w:sz w:val="24"/>
              </w:rPr>
              <w:t xml:space="preserve"> </w:t>
            </w:r>
            <w:r>
              <w:rPr>
                <w:color w:val="000000"/>
                <w:sz w:val="24"/>
              </w:rPr>
              <w:t>will</w:t>
            </w:r>
            <w:r>
              <w:rPr>
                <w:color w:val="000000"/>
                <w:spacing w:val="-3"/>
                <w:sz w:val="24"/>
              </w:rPr>
              <w:t xml:space="preserve"> </w:t>
            </w:r>
            <w:r>
              <w:rPr>
                <w:color w:val="000000"/>
                <w:sz w:val="24"/>
              </w:rPr>
              <w:t>data</w:t>
            </w:r>
            <w:r>
              <w:rPr>
                <w:color w:val="000000"/>
                <w:spacing w:val="-4"/>
                <w:sz w:val="24"/>
              </w:rPr>
              <w:t xml:space="preserve"> </w:t>
            </w:r>
            <w:r>
              <w:rPr>
                <w:color w:val="000000"/>
                <w:sz w:val="24"/>
              </w:rPr>
              <w:t>(including video</w:t>
            </w:r>
            <w:r>
              <w:rPr>
                <w:color w:val="000000"/>
                <w:spacing w:val="-4"/>
                <w:sz w:val="24"/>
              </w:rPr>
              <w:t xml:space="preserve"> </w:t>
            </w:r>
            <w:r>
              <w:rPr>
                <w:color w:val="000000"/>
                <w:sz w:val="24"/>
              </w:rPr>
              <w:t>tapes)</w:t>
            </w:r>
            <w:r>
              <w:rPr>
                <w:color w:val="000000"/>
                <w:spacing w:val="-4"/>
                <w:sz w:val="24"/>
              </w:rPr>
              <w:t xml:space="preserve"> </w:t>
            </w:r>
            <w:r>
              <w:rPr>
                <w:color w:val="000000"/>
                <w:sz w:val="24"/>
              </w:rPr>
              <w:t>be</w:t>
            </w:r>
            <w:r>
              <w:rPr>
                <w:color w:val="000000"/>
                <w:spacing w:val="-4"/>
                <w:sz w:val="24"/>
              </w:rPr>
              <w:t xml:space="preserve"> </w:t>
            </w:r>
            <w:r>
              <w:rPr>
                <w:color w:val="000000"/>
                <w:sz w:val="24"/>
              </w:rPr>
              <w:t>handled</w:t>
            </w:r>
            <w:r>
              <w:rPr>
                <w:color w:val="000000"/>
                <w:spacing w:val="-2"/>
                <w:sz w:val="24"/>
              </w:rPr>
              <w:t xml:space="preserve"> </w:t>
            </w:r>
            <w:r>
              <w:rPr>
                <w:color w:val="000000"/>
                <w:sz w:val="24"/>
              </w:rPr>
              <w:t>&amp;</w:t>
            </w:r>
            <w:r>
              <w:rPr>
                <w:color w:val="000000"/>
                <w:spacing w:val="-3"/>
                <w:sz w:val="24"/>
              </w:rPr>
              <w:t xml:space="preserve"> </w:t>
            </w:r>
            <w:r>
              <w:rPr>
                <w:color w:val="000000"/>
                <w:sz w:val="24"/>
              </w:rPr>
              <w:t>stored</w:t>
            </w:r>
            <w:r>
              <w:rPr>
                <w:color w:val="000000"/>
                <w:spacing w:val="-3"/>
                <w:sz w:val="24"/>
              </w:rPr>
              <w:t xml:space="preserve"> </w:t>
            </w:r>
            <w:r>
              <w:rPr>
                <w:color w:val="000000"/>
                <w:sz w:val="24"/>
              </w:rPr>
              <w:t>to</w:t>
            </w:r>
            <w:r>
              <w:rPr>
                <w:color w:val="000000"/>
                <w:spacing w:val="-3"/>
                <w:sz w:val="24"/>
              </w:rPr>
              <w:t xml:space="preserve"> </w:t>
            </w:r>
            <w:r>
              <w:rPr>
                <w:color w:val="000000"/>
                <w:sz w:val="24"/>
              </w:rPr>
              <w:t>ensure</w:t>
            </w:r>
            <w:r>
              <w:rPr>
                <w:color w:val="000000"/>
                <w:spacing w:val="-5"/>
                <w:sz w:val="24"/>
              </w:rPr>
              <w:t xml:space="preserve"> </w:t>
            </w:r>
            <w:r>
              <w:rPr>
                <w:color w:val="000000"/>
                <w:sz w:val="24"/>
              </w:rPr>
              <w:t>confidentiality</w:t>
            </w:r>
            <w:r>
              <w:rPr>
                <w:color w:val="000000"/>
                <w:spacing w:val="-1"/>
                <w:sz w:val="24"/>
              </w:rPr>
              <w:t xml:space="preserve"> </w:t>
            </w:r>
            <w:r>
              <w:rPr>
                <w:color w:val="000000"/>
                <w:sz w:val="24"/>
              </w:rPr>
              <w:t>during</w:t>
            </w:r>
            <w:r>
              <w:rPr>
                <w:color w:val="000000"/>
                <w:spacing w:val="-4"/>
                <w:sz w:val="24"/>
              </w:rPr>
              <w:t xml:space="preserve"> </w:t>
            </w:r>
            <w:r>
              <w:rPr>
                <w:color w:val="000000"/>
                <w:sz w:val="24"/>
              </w:rPr>
              <w:t>collection, analysis after study?</w:t>
            </w:r>
          </w:p>
        </w:tc>
      </w:tr>
      <w:tr w:rsidR="006F47E7" w14:paraId="651F948B" w14:textId="77777777">
        <w:trPr>
          <w:trHeight w:val="1379"/>
        </w:trPr>
        <w:tc>
          <w:tcPr>
            <w:tcW w:w="545" w:type="dxa"/>
            <w:tcBorders>
              <w:top w:val="single" w:sz="8" w:space="0" w:color="4F81BD"/>
              <w:left w:val="single" w:sz="8" w:space="0" w:color="4F81BD"/>
              <w:bottom w:val="single" w:sz="8" w:space="0" w:color="4F81BD"/>
              <w:right w:val="single" w:sz="8" w:space="0" w:color="4F81BD"/>
            </w:tcBorders>
            <w:shd w:val="clear" w:color="auto" w:fill="FFFFFF"/>
          </w:tcPr>
          <w:p w14:paraId="66650230" w14:textId="77777777" w:rsidR="006F47E7" w:rsidRDefault="006F47E7">
            <w:pPr>
              <w:pStyle w:val="TableParagraph"/>
              <w:rPr>
                <w:color w:val="000000"/>
                <w:sz w:val="24"/>
              </w:rPr>
            </w:pPr>
          </w:p>
        </w:tc>
        <w:tc>
          <w:tcPr>
            <w:tcW w:w="10293" w:type="dxa"/>
            <w:gridSpan w:val="16"/>
            <w:tcBorders>
              <w:top w:val="single" w:sz="8" w:space="0" w:color="4F81BD"/>
              <w:left w:val="single" w:sz="8" w:space="0" w:color="4F81BD"/>
              <w:bottom w:val="single" w:sz="8" w:space="0" w:color="4F81BD"/>
              <w:right w:val="single" w:sz="8" w:space="0" w:color="4F81BD"/>
            </w:tcBorders>
            <w:shd w:val="clear" w:color="auto" w:fill="FFFFFF"/>
          </w:tcPr>
          <w:p w14:paraId="4C11E233" w14:textId="77777777" w:rsidR="006F47E7" w:rsidRDefault="006F47E7">
            <w:pPr>
              <w:pStyle w:val="TableParagraph"/>
              <w:rPr>
                <w:color w:val="000000"/>
                <w:sz w:val="24"/>
              </w:rPr>
            </w:pPr>
          </w:p>
        </w:tc>
      </w:tr>
      <w:tr w:rsidR="006F47E7" w14:paraId="1B3B7C42" w14:textId="77777777">
        <w:trPr>
          <w:trHeight w:val="275"/>
        </w:trPr>
        <w:tc>
          <w:tcPr>
            <w:tcW w:w="10838" w:type="dxa"/>
            <w:gridSpan w:val="17"/>
            <w:tcBorders>
              <w:top w:val="single" w:sz="8" w:space="0" w:color="4F81BD"/>
              <w:left w:val="single" w:sz="8" w:space="0" w:color="4F81BD"/>
              <w:bottom w:val="single" w:sz="8" w:space="0" w:color="4F81BD"/>
              <w:right w:val="single" w:sz="8" w:space="0" w:color="4F81BD"/>
            </w:tcBorders>
            <w:shd w:val="clear" w:color="auto" w:fill="B8CCE4"/>
          </w:tcPr>
          <w:p w14:paraId="0792866B" w14:textId="77777777" w:rsidR="006F47E7" w:rsidRDefault="00904814">
            <w:pPr>
              <w:pStyle w:val="TableParagraph"/>
              <w:spacing w:line="256" w:lineRule="exact"/>
              <w:ind w:left="537"/>
              <w:rPr>
                <w:color w:val="000000"/>
                <w:sz w:val="24"/>
              </w:rPr>
            </w:pPr>
            <w:r>
              <w:rPr>
                <w:color w:val="000000"/>
                <w:sz w:val="24"/>
              </w:rPr>
              <w:t>b)</w:t>
            </w:r>
            <w:r>
              <w:rPr>
                <w:color w:val="000000"/>
                <w:spacing w:val="27"/>
                <w:sz w:val="24"/>
              </w:rPr>
              <w:t xml:space="preserve"> </w:t>
            </w:r>
            <w:r>
              <w:rPr>
                <w:color w:val="000000"/>
                <w:sz w:val="24"/>
              </w:rPr>
              <w:t>What will be</w:t>
            </w:r>
            <w:r>
              <w:rPr>
                <w:color w:val="000000"/>
                <w:spacing w:val="-1"/>
                <w:sz w:val="24"/>
              </w:rPr>
              <w:t xml:space="preserve"> </w:t>
            </w:r>
            <w:r>
              <w:rPr>
                <w:color w:val="000000"/>
                <w:sz w:val="24"/>
              </w:rPr>
              <w:t>done</w:t>
            </w:r>
            <w:r>
              <w:rPr>
                <w:color w:val="000000"/>
                <w:spacing w:val="-1"/>
                <w:sz w:val="24"/>
              </w:rPr>
              <w:t xml:space="preserve"> </w:t>
            </w:r>
            <w:r>
              <w:rPr>
                <w:color w:val="000000"/>
                <w:sz w:val="24"/>
              </w:rPr>
              <w:t>with the</w:t>
            </w:r>
            <w:r>
              <w:rPr>
                <w:color w:val="000000"/>
                <w:spacing w:val="-1"/>
                <w:sz w:val="24"/>
              </w:rPr>
              <w:t xml:space="preserve"> </w:t>
            </w:r>
            <w:r>
              <w:rPr>
                <w:color w:val="000000"/>
                <w:sz w:val="24"/>
              </w:rPr>
              <w:t>raw data after completion of</w:t>
            </w:r>
            <w:r>
              <w:rPr>
                <w:color w:val="000000"/>
                <w:spacing w:val="-1"/>
                <w:sz w:val="24"/>
              </w:rPr>
              <w:t xml:space="preserve"> </w:t>
            </w:r>
            <w:r>
              <w:rPr>
                <w:color w:val="000000"/>
                <w:sz w:val="24"/>
              </w:rPr>
              <w:t>the</w:t>
            </w:r>
            <w:r>
              <w:rPr>
                <w:color w:val="000000"/>
                <w:spacing w:val="-1"/>
                <w:sz w:val="24"/>
              </w:rPr>
              <w:t xml:space="preserve"> </w:t>
            </w:r>
            <w:r>
              <w:rPr>
                <w:color w:val="000000"/>
                <w:spacing w:val="-2"/>
                <w:sz w:val="24"/>
              </w:rPr>
              <w:t>study?</w:t>
            </w:r>
          </w:p>
        </w:tc>
      </w:tr>
      <w:tr w:rsidR="006F47E7" w14:paraId="3105B7CD" w14:textId="77777777">
        <w:trPr>
          <w:trHeight w:val="1104"/>
        </w:trPr>
        <w:tc>
          <w:tcPr>
            <w:tcW w:w="545" w:type="dxa"/>
            <w:tcBorders>
              <w:top w:val="single" w:sz="8" w:space="0" w:color="4F81BD"/>
              <w:left w:val="single" w:sz="8" w:space="0" w:color="4F81BD"/>
              <w:bottom w:val="single" w:sz="8" w:space="0" w:color="4F81BD"/>
              <w:right w:val="single" w:sz="8" w:space="0" w:color="4F81BD"/>
            </w:tcBorders>
            <w:shd w:val="clear" w:color="auto" w:fill="FFFFFF"/>
          </w:tcPr>
          <w:p w14:paraId="541AAB18" w14:textId="77777777" w:rsidR="006F47E7" w:rsidRDefault="006F47E7">
            <w:pPr>
              <w:pStyle w:val="TableParagraph"/>
              <w:rPr>
                <w:color w:val="000000"/>
                <w:sz w:val="24"/>
              </w:rPr>
            </w:pPr>
          </w:p>
        </w:tc>
        <w:tc>
          <w:tcPr>
            <w:tcW w:w="10293" w:type="dxa"/>
            <w:gridSpan w:val="16"/>
            <w:tcBorders>
              <w:top w:val="single" w:sz="8" w:space="0" w:color="4F81BD"/>
              <w:left w:val="single" w:sz="8" w:space="0" w:color="4F81BD"/>
              <w:bottom w:val="single" w:sz="8" w:space="0" w:color="4F81BD"/>
              <w:right w:val="single" w:sz="8" w:space="0" w:color="4F81BD"/>
            </w:tcBorders>
            <w:shd w:val="clear" w:color="auto" w:fill="FFFFFF"/>
          </w:tcPr>
          <w:p w14:paraId="1E229DA0" w14:textId="77777777" w:rsidR="006F47E7" w:rsidRDefault="006F47E7">
            <w:pPr>
              <w:pStyle w:val="TableParagraph"/>
              <w:rPr>
                <w:color w:val="000000"/>
                <w:sz w:val="24"/>
              </w:rPr>
            </w:pPr>
          </w:p>
        </w:tc>
      </w:tr>
      <w:tr w:rsidR="006F47E7" w14:paraId="2E6D3C0A" w14:textId="77777777">
        <w:trPr>
          <w:trHeight w:val="275"/>
        </w:trPr>
        <w:tc>
          <w:tcPr>
            <w:tcW w:w="10838" w:type="dxa"/>
            <w:gridSpan w:val="17"/>
            <w:tcBorders>
              <w:top w:val="single" w:sz="8" w:space="0" w:color="4F81BD"/>
              <w:left w:val="single" w:sz="8" w:space="0" w:color="4F81BD"/>
              <w:bottom w:val="single" w:sz="8" w:space="0" w:color="4F81BD"/>
              <w:right w:val="single" w:sz="8" w:space="0" w:color="4F81BD"/>
            </w:tcBorders>
            <w:shd w:val="clear" w:color="auto" w:fill="B8CCE4"/>
          </w:tcPr>
          <w:p w14:paraId="4369018C" w14:textId="77777777" w:rsidR="006F47E7" w:rsidRDefault="00904814">
            <w:pPr>
              <w:pStyle w:val="TableParagraph"/>
              <w:spacing w:line="256" w:lineRule="exact"/>
              <w:ind w:left="537"/>
              <w:rPr>
                <w:color w:val="000000"/>
                <w:sz w:val="24"/>
              </w:rPr>
            </w:pPr>
            <w:r>
              <w:rPr>
                <w:color w:val="000000"/>
                <w:sz w:val="24"/>
              </w:rPr>
              <w:t>c)</w:t>
            </w:r>
            <w:r>
              <w:rPr>
                <w:color w:val="000000"/>
                <w:spacing w:val="41"/>
                <w:sz w:val="24"/>
              </w:rPr>
              <w:t xml:space="preserve"> </w:t>
            </w:r>
            <w:r>
              <w:rPr>
                <w:color w:val="000000"/>
                <w:sz w:val="24"/>
              </w:rPr>
              <w:t>How</w:t>
            </w:r>
            <w:r>
              <w:rPr>
                <w:color w:val="000000"/>
                <w:spacing w:val="-1"/>
                <w:sz w:val="24"/>
              </w:rPr>
              <w:t xml:space="preserve"> </w:t>
            </w:r>
            <w:r>
              <w:rPr>
                <w:color w:val="000000"/>
                <w:sz w:val="24"/>
              </w:rPr>
              <w:t>long will the</w:t>
            </w:r>
            <w:r>
              <w:rPr>
                <w:color w:val="000000"/>
                <w:spacing w:val="-1"/>
                <w:sz w:val="24"/>
              </w:rPr>
              <w:t xml:space="preserve"> </w:t>
            </w:r>
            <w:r>
              <w:rPr>
                <w:color w:val="000000"/>
                <w:sz w:val="24"/>
              </w:rPr>
              <w:t>data be</w:t>
            </w:r>
            <w:r>
              <w:rPr>
                <w:color w:val="000000"/>
                <w:spacing w:val="-1"/>
                <w:sz w:val="24"/>
              </w:rPr>
              <w:t xml:space="preserve"> </w:t>
            </w:r>
            <w:r>
              <w:rPr>
                <w:color w:val="000000"/>
                <w:sz w:val="24"/>
              </w:rPr>
              <w:t>kept</w:t>
            </w:r>
            <w:r>
              <w:rPr>
                <w:color w:val="000000"/>
                <w:spacing w:val="-1"/>
                <w:sz w:val="24"/>
              </w:rPr>
              <w:t xml:space="preserve"> </w:t>
            </w:r>
            <w:r>
              <w:rPr>
                <w:color w:val="000000"/>
                <w:sz w:val="24"/>
              </w:rPr>
              <w:t>&amp; who will</w:t>
            </w:r>
            <w:r>
              <w:rPr>
                <w:color w:val="000000"/>
                <w:spacing w:val="1"/>
                <w:sz w:val="24"/>
              </w:rPr>
              <w:t xml:space="preserve"> </w:t>
            </w:r>
            <w:r>
              <w:rPr>
                <w:color w:val="000000"/>
                <w:sz w:val="24"/>
              </w:rPr>
              <w:t>be</w:t>
            </w:r>
            <w:r>
              <w:rPr>
                <w:color w:val="000000"/>
                <w:spacing w:val="-1"/>
                <w:sz w:val="24"/>
              </w:rPr>
              <w:t xml:space="preserve"> </w:t>
            </w:r>
            <w:r>
              <w:rPr>
                <w:color w:val="000000"/>
                <w:sz w:val="24"/>
              </w:rPr>
              <w:t>responsible</w:t>
            </w:r>
            <w:r>
              <w:rPr>
                <w:color w:val="000000"/>
                <w:spacing w:val="-1"/>
                <w:sz w:val="24"/>
              </w:rPr>
              <w:t xml:space="preserve"> </w:t>
            </w:r>
            <w:r>
              <w:rPr>
                <w:color w:val="000000"/>
                <w:sz w:val="24"/>
              </w:rPr>
              <w:t>for</w:t>
            </w:r>
            <w:r>
              <w:rPr>
                <w:color w:val="000000"/>
                <w:spacing w:val="-2"/>
                <w:sz w:val="24"/>
              </w:rPr>
              <w:t xml:space="preserve"> </w:t>
            </w:r>
            <w:r>
              <w:rPr>
                <w:color w:val="000000"/>
                <w:sz w:val="24"/>
              </w:rPr>
              <w:t xml:space="preserve">it </w:t>
            </w:r>
            <w:r>
              <w:rPr>
                <w:color w:val="000000"/>
                <w:spacing w:val="-2"/>
                <w:sz w:val="24"/>
              </w:rPr>
              <w:t>safekeeping?</w:t>
            </w:r>
          </w:p>
        </w:tc>
      </w:tr>
      <w:tr w:rsidR="006F47E7" w14:paraId="2ECF4814" w14:textId="77777777">
        <w:trPr>
          <w:trHeight w:val="827"/>
        </w:trPr>
        <w:tc>
          <w:tcPr>
            <w:tcW w:w="545" w:type="dxa"/>
            <w:tcBorders>
              <w:top w:val="single" w:sz="8" w:space="0" w:color="4F81BD"/>
              <w:left w:val="single" w:sz="8" w:space="0" w:color="4F81BD"/>
              <w:bottom w:val="single" w:sz="8" w:space="0" w:color="4F81BD"/>
              <w:right w:val="single" w:sz="8" w:space="0" w:color="4F81BD"/>
            </w:tcBorders>
            <w:shd w:val="clear" w:color="auto" w:fill="FFFFFF"/>
          </w:tcPr>
          <w:p w14:paraId="2FA51FDB" w14:textId="77777777" w:rsidR="006F47E7" w:rsidRDefault="006F47E7">
            <w:pPr>
              <w:pStyle w:val="TableParagraph"/>
              <w:rPr>
                <w:color w:val="000000"/>
                <w:sz w:val="24"/>
              </w:rPr>
            </w:pPr>
          </w:p>
        </w:tc>
        <w:tc>
          <w:tcPr>
            <w:tcW w:w="10293" w:type="dxa"/>
            <w:gridSpan w:val="16"/>
            <w:tcBorders>
              <w:top w:val="single" w:sz="8" w:space="0" w:color="4F81BD"/>
              <w:left w:val="single" w:sz="8" w:space="0" w:color="4F81BD"/>
              <w:bottom w:val="single" w:sz="8" w:space="0" w:color="4F81BD"/>
              <w:right w:val="single" w:sz="8" w:space="0" w:color="4F81BD"/>
            </w:tcBorders>
            <w:shd w:val="clear" w:color="auto" w:fill="FFFFFF"/>
          </w:tcPr>
          <w:p w14:paraId="6CC3CE53" w14:textId="77777777" w:rsidR="006F47E7" w:rsidRDefault="006F47E7">
            <w:pPr>
              <w:pStyle w:val="TableParagraph"/>
              <w:rPr>
                <w:color w:val="000000"/>
                <w:sz w:val="24"/>
              </w:rPr>
            </w:pPr>
          </w:p>
        </w:tc>
      </w:tr>
      <w:tr w:rsidR="006F47E7" w14:paraId="4ABC7CCF" w14:textId="77777777">
        <w:trPr>
          <w:trHeight w:val="275"/>
        </w:trPr>
        <w:tc>
          <w:tcPr>
            <w:tcW w:w="10838" w:type="dxa"/>
            <w:gridSpan w:val="17"/>
            <w:tcBorders>
              <w:top w:val="single" w:sz="8" w:space="0" w:color="4F81BD"/>
              <w:left w:val="single" w:sz="8" w:space="0" w:color="4F81BD"/>
              <w:bottom w:val="single" w:sz="8" w:space="0" w:color="4F81BD"/>
              <w:right w:val="single" w:sz="8" w:space="0" w:color="4F81BD"/>
            </w:tcBorders>
            <w:shd w:val="clear" w:color="auto" w:fill="B8CCE4"/>
          </w:tcPr>
          <w:p w14:paraId="610CFFC1" w14:textId="77777777" w:rsidR="006F47E7" w:rsidRDefault="00904814">
            <w:pPr>
              <w:pStyle w:val="TableParagraph"/>
              <w:spacing w:line="256" w:lineRule="exact"/>
              <w:ind w:left="537"/>
              <w:rPr>
                <w:color w:val="000000"/>
                <w:sz w:val="24"/>
              </w:rPr>
            </w:pPr>
            <w:r>
              <w:rPr>
                <w:color w:val="000000"/>
                <w:sz w:val="24"/>
              </w:rPr>
              <w:t>d)</w:t>
            </w:r>
            <w:r>
              <w:rPr>
                <w:color w:val="000000"/>
                <w:spacing w:val="27"/>
                <w:sz w:val="24"/>
              </w:rPr>
              <w:t xml:space="preserve"> </w:t>
            </w:r>
            <w:r>
              <w:rPr>
                <w:color w:val="000000"/>
                <w:sz w:val="24"/>
              </w:rPr>
              <w:t>Who</w:t>
            </w:r>
            <w:r>
              <w:rPr>
                <w:color w:val="000000"/>
                <w:spacing w:val="-1"/>
                <w:sz w:val="24"/>
              </w:rPr>
              <w:t xml:space="preserve"> </w:t>
            </w:r>
            <w:r>
              <w:rPr>
                <w:color w:val="000000"/>
                <w:sz w:val="24"/>
              </w:rPr>
              <w:t>have</w:t>
            </w:r>
            <w:r>
              <w:rPr>
                <w:color w:val="000000"/>
                <w:spacing w:val="-2"/>
                <w:sz w:val="24"/>
              </w:rPr>
              <w:t xml:space="preserve"> </w:t>
            </w:r>
            <w:r>
              <w:rPr>
                <w:color w:val="000000"/>
                <w:sz w:val="24"/>
              </w:rPr>
              <w:t>right to</w:t>
            </w:r>
            <w:r>
              <w:rPr>
                <w:color w:val="000000"/>
                <w:spacing w:val="-1"/>
                <w:sz w:val="24"/>
              </w:rPr>
              <w:t xml:space="preserve"> </w:t>
            </w:r>
            <w:r>
              <w:rPr>
                <w:color w:val="000000"/>
                <w:sz w:val="24"/>
              </w:rPr>
              <w:t>access</w:t>
            </w:r>
            <w:r>
              <w:rPr>
                <w:color w:val="000000"/>
                <w:spacing w:val="4"/>
                <w:sz w:val="24"/>
              </w:rPr>
              <w:t xml:space="preserve"> </w:t>
            </w:r>
            <w:r>
              <w:rPr>
                <w:color w:val="000000"/>
                <w:sz w:val="24"/>
              </w:rPr>
              <w:t>the</w:t>
            </w:r>
            <w:r>
              <w:rPr>
                <w:color w:val="000000"/>
                <w:spacing w:val="-1"/>
                <w:sz w:val="24"/>
              </w:rPr>
              <w:t xml:space="preserve"> </w:t>
            </w:r>
            <w:r>
              <w:rPr>
                <w:color w:val="000000"/>
                <w:sz w:val="24"/>
              </w:rPr>
              <w:t>raw</w:t>
            </w:r>
            <w:r>
              <w:rPr>
                <w:color w:val="000000"/>
                <w:spacing w:val="-1"/>
                <w:sz w:val="24"/>
              </w:rPr>
              <w:t xml:space="preserve"> </w:t>
            </w:r>
            <w:r>
              <w:rPr>
                <w:color w:val="000000"/>
                <w:sz w:val="24"/>
              </w:rPr>
              <w:t>data</w:t>
            </w:r>
            <w:r>
              <w:rPr>
                <w:color w:val="000000"/>
                <w:spacing w:val="-1"/>
                <w:sz w:val="24"/>
              </w:rPr>
              <w:t xml:space="preserve"> </w:t>
            </w:r>
            <w:r>
              <w:rPr>
                <w:color w:val="000000"/>
                <w:sz w:val="24"/>
              </w:rPr>
              <w:t>or</w:t>
            </w:r>
            <w:r>
              <w:rPr>
                <w:color w:val="000000"/>
                <w:spacing w:val="-1"/>
                <w:sz w:val="24"/>
              </w:rPr>
              <w:t xml:space="preserve"> </w:t>
            </w:r>
            <w:r>
              <w:rPr>
                <w:color w:val="000000"/>
                <w:sz w:val="24"/>
              </w:rPr>
              <w:t>study records</w:t>
            </w:r>
            <w:r>
              <w:rPr>
                <w:color w:val="000000"/>
                <w:spacing w:val="-1"/>
                <w:sz w:val="24"/>
              </w:rPr>
              <w:t xml:space="preserve"> </w:t>
            </w:r>
            <w:r>
              <w:rPr>
                <w:color w:val="000000"/>
                <w:sz w:val="24"/>
              </w:rPr>
              <w:t>during</w:t>
            </w:r>
            <w:r>
              <w:rPr>
                <w:color w:val="000000"/>
                <w:spacing w:val="-1"/>
                <w:sz w:val="24"/>
              </w:rPr>
              <w:t xml:space="preserve"> </w:t>
            </w:r>
            <w:r>
              <w:rPr>
                <w:color w:val="000000"/>
                <w:sz w:val="24"/>
              </w:rPr>
              <w:t>&amp; after</w:t>
            </w:r>
            <w:r>
              <w:rPr>
                <w:color w:val="000000"/>
                <w:spacing w:val="-1"/>
                <w:sz w:val="24"/>
              </w:rPr>
              <w:t xml:space="preserve"> </w:t>
            </w:r>
            <w:r>
              <w:rPr>
                <w:color w:val="000000"/>
                <w:sz w:val="24"/>
              </w:rPr>
              <w:t>the</w:t>
            </w:r>
            <w:r>
              <w:rPr>
                <w:color w:val="000000"/>
                <w:spacing w:val="-2"/>
                <w:sz w:val="24"/>
              </w:rPr>
              <w:t xml:space="preserve"> study?</w:t>
            </w:r>
          </w:p>
        </w:tc>
      </w:tr>
      <w:tr w:rsidR="006F47E7" w14:paraId="58F4EE19" w14:textId="77777777">
        <w:trPr>
          <w:trHeight w:val="1105"/>
        </w:trPr>
        <w:tc>
          <w:tcPr>
            <w:tcW w:w="545" w:type="dxa"/>
            <w:tcBorders>
              <w:top w:val="single" w:sz="8" w:space="0" w:color="4F81BD"/>
              <w:left w:val="single" w:sz="8" w:space="0" w:color="4F81BD"/>
              <w:bottom w:val="single" w:sz="8" w:space="0" w:color="4F81BD"/>
              <w:right w:val="single" w:sz="8" w:space="0" w:color="4F81BD"/>
            </w:tcBorders>
            <w:shd w:val="clear" w:color="auto" w:fill="FFFFFF"/>
          </w:tcPr>
          <w:p w14:paraId="3C0CE80B" w14:textId="77777777" w:rsidR="006F47E7" w:rsidRDefault="006F47E7">
            <w:pPr>
              <w:pStyle w:val="TableParagraph"/>
              <w:rPr>
                <w:color w:val="000000"/>
                <w:sz w:val="24"/>
              </w:rPr>
            </w:pPr>
          </w:p>
        </w:tc>
        <w:tc>
          <w:tcPr>
            <w:tcW w:w="10293" w:type="dxa"/>
            <w:gridSpan w:val="16"/>
            <w:tcBorders>
              <w:top w:val="single" w:sz="8" w:space="0" w:color="4F81BD"/>
              <w:left w:val="single" w:sz="8" w:space="0" w:color="4F81BD"/>
              <w:bottom w:val="single" w:sz="8" w:space="0" w:color="4F81BD"/>
              <w:right w:val="single" w:sz="8" w:space="0" w:color="4F81BD"/>
            </w:tcBorders>
            <w:shd w:val="clear" w:color="auto" w:fill="FFFFFF"/>
          </w:tcPr>
          <w:p w14:paraId="562EB57A" w14:textId="77777777" w:rsidR="006F47E7" w:rsidRDefault="006F47E7">
            <w:pPr>
              <w:pStyle w:val="TableParagraph"/>
              <w:rPr>
                <w:color w:val="000000"/>
                <w:sz w:val="24"/>
              </w:rPr>
            </w:pPr>
          </w:p>
        </w:tc>
      </w:tr>
    </w:tbl>
    <w:p w14:paraId="475F1AAF" w14:textId="77777777" w:rsidR="006F47E7" w:rsidRDefault="006F47E7">
      <w:pPr>
        <w:pStyle w:val="TableParagraph"/>
        <w:rPr>
          <w:sz w:val="24"/>
        </w:rPr>
        <w:sectPr w:rsidR="006F47E7">
          <w:pgSz w:w="12240" w:h="15840"/>
          <w:pgMar w:top="2140" w:right="360" w:bottom="860" w:left="360" w:header="283" w:footer="670" w:gutter="0"/>
          <w:cols w:space="720"/>
        </w:sectPr>
      </w:pPr>
    </w:p>
    <w:tbl>
      <w:tblPr>
        <w:tblW w:w="0" w:type="auto"/>
        <w:tblInd w:w="62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545"/>
        <w:gridCol w:w="10312"/>
      </w:tblGrid>
      <w:tr w:rsidR="006F47E7" w14:paraId="6CBE7101" w14:textId="77777777">
        <w:trPr>
          <w:trHeight w:val="484"/>
        </w:trPr>
        <w:tc>
          <w:tcPr>
            <w:tcW w:w="10857" w:type="dxa"/>
            <w:gridSpan w:val="2"/>
            <w:tcBorders>
              <w:top w:val="single" w:sz="8" w:space="0" w:color="4F81BD"/>
              <w:left w:val="single" w:sz="8" w:space="0" w:color="4F81BD"/>
              <w:bottom w:val="single" w:sz="18" w:space="0" w:color="FFFFFF"/>
              <w:right w:val="single" w:sz="8" w:space="0" w:color="4F81BD"/>
            </w:tcBorders>
            <w:shd w:val="clear" w:color="auto" w:fill="4F81BD"/>
          </w:tcPr>
          <w:p w14:paraId="268F911B" w14:textId="77777777" w:rsidR="006F47E7" w:rsidRDefault="00904814">
            <w:pPr>
              <w:pStyle w:val="TableParagraph"/>
              <w:spacing w:before="2"/>
              <w:ind w:left="107"/>
              <w:rPr>
                <w:b/>
                <w:color w:val="FFFFFF"/>
                <w:sz w:val="28"/>
              </w:rPr>
            </w:pPr>
            <w:r>
              <w:rPr>
                <w:b/>
                <w:color w:val="FFFFFF"/>
                <w:sz w:val="28"/>
              </w:rPr>
              <w:lastRenderedPageBreak/>
              <w:t>3- Privacy</w:t>
            </w:r>
            <w:r>
              <w:rPr>
                <w:b/>
                <w:color w:val="FFFFFF"/>
                <w:spacing w:val="-1"/>
                <w:sz w:val="28"/>
              </w:rPr>
              <w:t xml:space="preserve"> </w:t>
            </w:r>
            <w:r>
              <w:rPr>
                <w:b/>
                <w:color w:val="FFFFFF"/>
                <w:sz w:val="28"/>
              </w:rPr>
              <w:t>and</w:t>
            </w:r>
            <w:r>
              <w:rPr>
                <w:b/>
                <w:color w:val="FFFFFF"/>
                <w:spacing w:val="2"/>
                <w:sz w:val="28"/>
              </w:rPr>
              <w:t xml:space="preserve"> </w:t>
            </w:r>
            <w:r>
              <w:rPr>
                <w:b/>
                <w:color w:val="FFFFFF"/>
                <w:spacing w:val="-2"/>
                <w:sz w:val="28"/>
              </w:rPr>
              <w:t>confidentiality:</w:t>
            </w:r>
          </w:p>
        </w:tc>
      </w:tr>
      <w:tr w:rsidR="006F47E7" w14:paraId="28148661" w14:textId="77777777">
        <w:trPr>
          <w:trHeight w:val="275"/>
        </w:trPr>
        <w:tc>
          <w:tcPr>
            <w:tcW w:w="10857" w:type="dxa"/>
            <w:gridSpan w:val="2"/>
            <w:tcBorders>
              <w:top w:val="single" w:sz="18" w:space="0" w:color="FFFFFF"/>
              <w:left w:val="single" w:sz="8" w:space="0" w:color="4F81BD"/>
              <w:bottom w:val="single" w:sz="8" w:space="0" w:color="4F81BD"/>
              <w:right w:val="single" w:sz="8" w:space="0" w:color="4F81BD"/>
            </w:tcBorders>
            <w:shd w:val="clear" w:color="auto" w:fill="B8CCE4"/>
          </w:tcPr>
          <w:p w14:paraId="6102160B" w14:textId="77777777" w:rsidR="006F47E7" w:rsidRDefault="00904814">
            <w:pPr>
              <w:pStyle w:val="TableParagraph"/>
              <w:spacing w:line="256" w:lineRule="exact"/>
              <w:ind w:left="446"/>
              <w:rPr>
                <w:color w:val="000000"/>
                <w:sz w:val="24"/>
              </w:rPr>
            </w:pPr>
            <w:r>
              <w:rPr>
                <w:noProof/>
                <w:color w:val="000000"/>
                <w:sz w:val="24"/>
              </w:rPr>
              <mc:AlternateContent>
                <mc:Choice Requires="wpg">
                  <w:drawing>
                    <wp:anchor distT="0" distB="0" distL="0" distR="0" simplePos="0" relativeHeight="251653632" behindDoc="0" locked="0" layoutInCell="1" allowOverlap="1" wp14:anchorId="4E74B4BD" wp14:editId="6E46A7B9">
                      <wp:simplePos x="0" y="0"/>
                      <wp:positionH relativeFrom="column">
                        <wp:posOffset>77470</wp:posOffset>
                      </wp:positionH>
                      <wp:positionV relativeFrom="paragraph">
                        <wp:posOffset>184785</wp:posOffset>
                      </wp:positionV>
                      <wp:extent cx="182880" cy="358140"/>
                      <wp:effectExtent l="0" t="0" r="7620" b="3810"/>
                      <wp:wrapNone/>
                      <wp:docPr id="72" name="Group 72"/>
                      <wp:cNvGraphicFramePr/>
                      <a:graphic xmlns:a="http://schemas.openxmlformats.org/drawingml/2006/main">
                        <a:graphicData uri="http://schemas.microsoft.com/office/word/2010/wordprocessingGroup">
                          <wpg:wgp>
                            <wpg:cNvGrpSpPr/>
                            <wpg:grpSpPr>
                              <a:xfrm>
                                <a:off x="0" y="0"/>
                                <a:ext cx="182880" cy="358140"/>
                                <a:chOff x="0" y="0"/>
                                <a:chExt cx="182880" cy="358140"/>
                              </a:xfrm>
                            </wpg:grpSpPr>
                            <pic:pic xmlns:pic="http://schemas.openxmlformats.org/drawingml/2006/picture">
                              <pic:nvPicPr>
                                <pic:cNvPr id="73" name="Image 73"/>
                                <pic:cNvPicPr/>
                              </pic:nvPicPr>
                              <pic:blipFill>
                                <a:blip r:embed="rId21" cstate="print"/>
                                <a:stretch>
                                  <a:fillRect/>
                                </a:stretch>
                              </pic:blipFill>
                              <pic:spPr>
                                <a:xfrm>
                                  <a:off x="0" y="0"/>
                                  <a:ext cx="182373" cy="358037"/>
                                </a:xfrm>
                                <a:prstGeom prst="rect">
                                  <a:avLst/>
                                </a:prstGeom>
                              </pic:spPr>
                            </pic:pic>
                          </wpg:wgp>
                        </a:graphicData>
                      </a:graphic>
                    </wp:anchor>
                  </w:drawing>
                </mc:Choice>
                <mc:Fallback>
                  <w:pict>
                    <v:group w14:anchorId="214A4C9A" id="Group 72" o:spid="_x0000_s1026" style="position:absolute;margin-left:6.1pt;margin-top:14.55pt;width:14.4pt;height:28.2pt;z-index:251653632;mso-wrap-distance-left:0;mso-wrap-distance-right:0" coordsize="182880,358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">
                      <v:shape id="Image 73" o:spid="_x0000_s1027" type="#_x0000_t75" style="position:absolute;width:182373;height:358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">
                        <v:imagedata r:id="rId22" o:title=""/>
                      </v:shape>
                    </v:group>
                  </w:pict>
                </mc:Fallback>
              </mc:AlternateContent>
            </w:r>
            <w:r>
              <w:rPr>
                <w:color w:val="000000"/>
                <w:sz w:val="24"/>
              </w:rPr>
              <w:t>a)</w:t>
            </w:r>
            <w:r>
              <w:rPr>
                <w:color w:val="000000"/>
                <w:spacing w:val="26"/>
                <w:sz w:val="24"/>
              </w:rPr>
              <w:t xml:space="preserve">  </w:t>
            </w:r>
            <w:r>
              <w:rPr>
                <w:color w:val="000000"/>
                <w:sz w:val="24"/>
              </w:rPr>
              <w:t>Do</w:t>
            </w:r>
            <w:r>
              <w:rPr>
                <w:color w:val="000000"/>
                <w:spacing w:val="-1"/>
                <w:sz w:val="24"/>
              </w:rPr>
              <w:t xml:space="preserve"> </w:t>
            </w:r>
            <w:r>
              <w:rPr>
                <w:color w:val="000000"/>
                <w:sz w:val="24"/>
              </w:rPr>
              <w:t>you</w:t>
            </w:r>
            <w:r>
              <w:rPr>
                <w:color w:val="000000"/>
                <w:spacing w:val="-1"/>
                <w:sz w:val="24"/>
              </w:rPr>
              <w:t xml:space="preserve"> </w:t>
            </w:r>
            <w:r>
              <w:rPr>
                <w:color w:val="000000"/>
                <w:sz w:val="24"/>
              </w:rPr>
              <w:t>plan</w:t>
            </w:r>
            <w:r>
              <w:rPr>
                <w:color w:val="000000"/>
                <w:spacing w:val="-1"/>
                <w:sz w:val="24"/>
              </w:rPr>
              <w:t xml:space="preserve"> </w:t>
            </w:r>
            <w:r>
              <w:rPr>
                <w:color w:val="000000"/>
                <w:sz w:val="24"/>
              </w:rPr>
              <w:t>to share</w:t>
            </w:r>
            <w:r>
              <w:rPr>
                <w:color w:val="000000"/>
                <w:spacing w:val="-1"/>
                <w:sz w:val="24"/>
              </w:rPr>
              <w:t xml:space="preserve"> </w:t>
            </w:r>
            <w:r>
              <w:rPr>
                <w:color w:val="000000"/>
                <w:sz w:val="24"/>
              </w:rPr>
              <w:t>the</w:t>
            </w:r>
            <w:r>
              <w:rPr>
                <w:color w:val="000000"/>
                <w:spacing w:val="-1"/>
                <w:sz w:val="24"/>
              </w:rPr>
              <w:t xml:space="preserve"> </w:t>
            </w:r>
            <w:r>
              <w:rPr>
                <w:color w:val="000000"/>
                <w:sz w:val="24"/>
              </w:rPr>
              <w:t>data</w:t>
            </w:r>
            <w:r>
              <w:rPr>
                <w:color w:val="000000"/>
                <w:spacing w:val="1"/>
                <w:sz w:val="24"/>
              </w:rPr>
              <w:t xml:space="preserve"> </w:t>
            </w:r>
            <w:r>
              <w:rPr>
                <w:color w:val="000000"/>
                <w:sz w:val="24"/>
              </w:rPr>
              <w:t>with</w:t>
            </w:r>
            <w:r>
              <w:rPr>
                <w:color w:val="000000"/>
                <w:spacing w:val="-1"/>
                <w:sz w:val="24"/>
              </w:rPr>
              <w:t xml:space="preserve"> </w:t>
            </w:r>
            <w:r>
              <w:rPr>
                <w:color w:val="000000"/>
                <w:sz w:val="24"/>
              </w:rPr>
              <w:t>any</w:t>
            </w:r>
            <w:r>
              <w:rPr>
                <w:color w:val="000000"/>
                <w:spacing w:val="-1"/>
                <w:sz w:val="24"/>
              </w:rPr>
              <w:t xml:space="preserve"> </w:t>
            </w:r>
            <w:r>
              <w:rPr>
                <w:color w:val="000000"/>
                <w:sz w:val="24"/>
              </w:rPr>
              <w:t>one</w:t>
            </w:r>
            <w:r>
              <w:rPr>
                <w:color w:val="000000"/>
                <w:spacing w:val="-1"/>
                <w:sz w:val="24"/>
              </w:rPr>
              <w:t xml:space="preserve"> </w:t>
            </w:r>
            <w:r>
              <w:rPr>
                <w:color w:val="000000"/>
                <w:sz w:val="24"/>
              </w:rPr>
              <w:t>other</w:t>
            </w:r>
            <w:r>
              <w:rPr>
                <w:color w:val="000000"/>
                <w:spacing w:val="-1"/>
                <w:sz w:val="24"/>
              </w:rPr>
              <w:t xml:space="preserve"> </w:t>
            </w:r>
            <w:r>
              <w:rPr>
                <w:color w:val="000000"/>
                <w:sz w:val="24"/>
              </w:rPr>
              <w:t>than</w:t>
            </w:r>
            <w:r>
              <w:rPr>
                <w:color w:val="000000"/>
                <w:spacing w:val="-1"/>
                <w:sz w:val="24"/>
              </w:rPr>
              <w:t xml:space="preserve"> </w:t>
            </w:r>
            <w:r>
              <w:rPr>
                <w:color w:val="000000"/>
                <w:sz w:val="24"/>
              </w:rPr>
              <w:t>member</w:t>
            </w:r>
            <w:r>
              <w:rPr>
                <w:color w:val="000000"/>
                <w:spacing w:val="1"/>
                <w:sz w:val="24"/>
              </w:rPr>
              <w:t xml:space="preserve"> </w:t>
            </w:r>
            <w:r>
              <w:rPr>
                <w:color w:val="000000"/>
                <w:sz w:val="24"/>
              </w:rPr>
              <w:t>of</w:t>
            </w:r>
            <w:r>
              <w:rPr>
                <w:color w:val="000000"/>
                <w:spacing w:val="-1"/>
                <w:sz w:val="24"/>
              </w:rPr>
              <w:t xml:space="preserve"> </w:t>
            </w:r>
            <w:r>
              <w:rPr>
                <w:color w:val="000000"/>
                <w:sz w:val="24"/>
              </w:rPr>
              <w:t>your</w:t>
            </w:r>
            <w:r>
              <w:rPr>
                <w:color w:val="000000"/>
                <w:spacing w:val="-1"/>
                <w:sz w:val="24"/>
              </w:rPr>
              <w:t xml:space="preserve"> </w:t>
            </w:r>
            <w:r>
              <w:rPr>
                <w:color w:val="000000"/>
                <w:sz w:val="24"/>
              </w:rPr>
              <w:t>research</w:t>
            </w:r>
            <w:r>
              <w:rPr>
                <w:color w:val="000000"/>
                <w:spacing w:val="4"/>
                <w:sz w:val="24"/>
              </w:rPr>
              <w:t xml:space="preserve"> </w:t>
            </w:r>
            <w:r>
              <w:rPr>
                <w:color w:val="000000"/>
                <w:spacing w:val="-2"/>
                <w:sz w:val="24"/>
              </w:rPr>
              <w:t>group?</w:t>
            </w:r>
          </w:p>
        </w:tc>
      </w:tr>
      <w:tr w:rsidR="006F47E7" w14:paraId="584097E5" w14:textId="77777777">
        <w:trPr>
          <w:trHeight w:val="275"/>
        </w:trPr>
        <w:tc>
          <w:tcPr>
            <w:tcW w:w="545" w:type="dxa"/>
            <w:tcBorders>
              <w:top w:val="single" w:sz="8" w:space="0" w:color="4F81BD"/>
              <w:left w:val="single" w:sz="8" w:space="0" w:color="4F81BD"/>
              <w:bottom w:val="single" w:sz="8" w:space="0" w:color="4F81BD"/>
              <w:right w:val="single" w:sz="8" w:space="0" w:color="4F81BD"/>
            </w:tcBorders>
            <w:shd w:val="clear" w:color="auto" w:fill="FFFFFF"/>
          </w:tcPr>
          <w:p w14:paraId="3673FDAC" w14:textId="35331797" w:rsidR="006F47E7" w:rsidRDefault="006F47E7">
            <w:pPr>
              <w:pStyle w:val="TableParagraph"/>
              <w:rPr>
                <w:color w:val="000000"/>
                <w:sz w:val="20"/>
              </w:rPr>
            </w:pPr>
          </w:p>
        </w:tc>
        <w:tc>
          <w:tcPr>
            <w:tcW w:w="10312" w:type="dxa"/>
            <w:tcBorders>
              <w:top w:val="single" w:sz="8" w:space="0" w:color="4F81BD"/>
              <w:left w:val="single" w:sz="8" w:space="0" w:color="4F81BD"/>
              <w:bottom w:val="single" w:sz="8" w:space="0" w:color="4F81BD"/>
              <w:right w:val="single" w:sz="8" w:space="0" w:color="4F81BD"/>
            </w:tcBorders>
            <w:shd w:val="clear" w:color="auto" w:fill="FFFFFF"/>
          </w:tcPr>
          <w:p w14:paraId="1AD77F6F" w14:textId="77777777" w:rsidR="006F47E7" w:rsidRDefault="00904814">
            <w:pPr>
              <w:pStyle w:val="TableParagraph"/>
              <w:spacing w:line="256" w:lineRule="exact"/>
              <w:ind w:left="108"/>
              <w:rPr>
                <w:color w:val="000000"/>
                <w:sz w:val="24"/>
              </w:rPr>
            </w:pPr>
            <w:r>
              <w:rPr>
                <w:color w:val="000000"/>
                <w:spacing w:val="-5"/>
                <w:sz w:val="24"/>
              </w:rPr>
              <w:t>No</w:t>
            </w:r>
          </w:p>
        </w:tc>
      </w:tr>
      <w:tr w:rsidR="006F47E7" w14:paraId="737CC3C0" w14:textId="77777777">
        <w:trPr>
          <w:trHeight w:val="275"/>
        </w:trPr>
        <w:tc>
          <w:tcPr>
            <w:tcW w:w="545" w:type="dxa"/>
            <w:tcBorders>
              <w:top w:val="single" w:sz="8" w:space="0" w:color="4F81BD"/>
              <w:left w:val="single" w:sz="8" w:space="0" w:color="4F81BD"/>
              <w:bottom w:val="single" w:sz="8" w:space="0" w:color="4F81BD"/>
              <w:right w:val="single" w:sz="8" w:space="0" w:color="4F81BD"/>
            </w:tcBorders>
            <w:shd w:val="clear" w:color="auto" w:fill="B8CCE4"/>
          </w:tcPr>
          <w:p w14:paraId="41100C79" w14:textId="77777777" w:rsidR="006F47E7" w:rsidRDefault="006F47E7">
            <w:pPr>
              <w:pStyle w:val="TableParagraph"/>
              <w:rPr>
                <w:color w:val="000000"/>
                <w:sz w:val="20"/>
              </w:rPr>
            </w:pPr>
          </w:p>
        </w:tc>
        <w:tc>
          <w:tcPr>
            <w:tcW w:w="10312" w:type="dxa"/>
            <w:tcBorders>
              <w:top w:val="single" w:sz="8" w:space="0" w:color="4F81BD"/>
              <w:left w:val="single" w:sz="8" w:space="0" w:color="4F81BD"/>
              <w:bottom w:val="single" w:sz="8" w:space="0" w:color="4F81BD"/>
              <w:right w:val="single" w:sz="8" w:space="0" w:color="4F81BD"/>
            </w:tcBorders>
            <w:shd w:val="clear" w:color="auto" w:fill="B8CCE4"/>
          </w:tcPr>
          <w:p w14:paraId="1FBB6775" w14:textId="77777777" w:rsidR="006F47E7" w:rsidRDefault="00904814">
            <w:pPr>
              <w:pStyle w:val="TableParagraph"/>
              <w:spacing w:line="256" w:lineRule="exact"/>
              <w:ind w:left="108"/>
              <w:rPr>
                <w:color w:val="000000"/>
                <w:sz w:val="24"/>
              </w:rPr>
            </w:pPr>
            <w:r>
              <w:rPr>
                <w:color w:val="000000"/>
                <w:sz w:val="24"/>
              </w:rPr>
              <w:t>Yes, describe who</w:t>
            </w:r>
            <w:r>
              <w:rPr>
                <w:color w:val="000000"/>
                <w:spacing w:val="-1"/>
                <w:sz w:val="24"/>
              </w:rPr>
              <w:t xml:space="preserve"> </w:t>
            </w:r>
            <w:r>
              <w:rPr>
                <w:color w:val="000000"/>
                <w:sz w:val="24"/>
              </w:rPr>
              <w:t>this</w:t>
            </w:r>
            <w:r>
              <w:rPr>
                <w:color w:val="000000"/>
                <w:spacing w:val="-1"/>
                <w:sz w:val="24"/>
              </w:rPr>
              <w:t xml:space="preserve"> </w:t>
            </w:r>
            <w:r>
              <w:rPr>
                <w:color w:val="000000"/>
                <w:sz w:val="24"/>
              </w:rPr>
              <w:t>will</w:t>
            </w:r>
            <w:r>
              <w:rPr>
                <w:color w:val="000000"/>
                <w:spacing w:val="-2"/>
                <w:sz w:val="24"/>
              </w:rPr>
              <w:t xml:space="preserve"> </w:t>
            </w:r>
            <w:r>
              <w:rPr>
                <w:color w:val="000000"/>
                <w:sz w:val="24"/>
              </w:rPr>
              <w:t>be</w:t>
            </w:r>
            <w:r>
              <w:rPr>
                <w:color w:val="000000"/>
                <w:spacing w:val="-2"/>
                <w:sz w:val="24"/>
              </w:rPr>
              <w:t xml:space="preserve"> </w:t>
            </w:r>
            <w:r>
              <w:rPr>
                <w:color w:val="000000"/>
                <w:sz w:val="24"/>
              </w:rPr>
              <w:t>and under</w:t>
            </w:r>
            <w:r>
              <w:rPr>
                <w:color w:val="000000"/>
                <w:spacing w:val="-1"/>
                <w:sz w:val="24"/>
              </w:rPr>
              <w:t xml:space="preserve"> </w:t>
            </w:r>
            <w:r>
              <w:rPr>
                <w:color w:val="000000"/>
                <w:sz w:val="24"/>
              </w:rPr>
              <w:t>what circumstances</w:t>
            </w:r>
            <w:r>
              <w:rPr>
                <w:color w:val="000000"/>
                <w:spacing w:val="1"/>
                <w:sz w:val="24"/>
              </w:rPr>
              <w:t xml:space="preserve"> </w:t>
            </w:r>
            <w:r>
              <w:rPr>
                <w:color w:val="000000"/>
                <w:sz w:val="24"/>
              </w:rPr>
              <w:t>this will</w:t>
            </w:r>
            <w:r>
              <w:rPr>
                <w:color w:val="000000"/>
                <w:spacing w:val="-1"/>
                <w:sz w:val="24"/>
              </w:rPr>
              <w:t xml:space="preserve"> </w:t>
            </w:r>
            <w:r>
              <w:rPr>
                <w:color w:val="000000"/>
                <w:spacing w:val="-2"/>
                <w:sz w:val="24"/>
              </w:rPr>
              <w:t>occurs</w:t>
            </w:r>
          </w:p>
        </w:tc>
      </w:tr>
      <w:tr w:rsidR="006F47E7" w14:paraId="5169E45D" w14:textId="77777777">
        <w:trPr>
          <w:trHeight w:val="827"/>
        </w:trPr>
        <w:tc>
          <w:tcPr>
            <w:tcW w:w="545" w:type="dxa"/>
            <w:tcBorders>
              <w:top w:val="single" w:sz="8" w:space="0" w:color="4F81BD"/>
              <w:left w:val="single" w:sz="8" w:space="0" w:color="4F81BD"/>
              <w:bottom w:val="single" w:sz="8" w:space="0" w:color="4F81BD"/>
              <w:right w:val="single" w:sz="8" w:space="0" w:color="4F81BD"/>
            </w:tcBorders>
            <w:shd w:val="clear" w:color="auto" w:fill="FFFFFF"/>
          </w:tcPr>
          <w:p w14:paraId="146E8B33" w14:textId="77777777" w:rsidR="006F47E7" w:rsidRDefault="006F47E7">
            <w:pPr>
              <w:pStyle w:val="TableParagraph"/>
              <w:rPr>
                <w:color w:val="000000"/>
                <w:sz w:val="24"/>
              </w:rPr>
            </w:pPr>
          </w:p>
        </w:tc>
        <w:tc>
          <w:tcPr>
            <w:tcW w:w="10312" w:type="dxa"/>
            <w:tcBorders>
              <w:top w:val="single" w:sz="8" w:space="0" w:color="4F81BD"/>
              <w:left w:val="single" w:sz="8" w:space="0" w:color="4F81BD"/>
              <w:bottom w:val="single" w:sz="8" w:space="0" w:color="4F81BD"/>
              <w:right w:val="single" w:sz="8" w:space="0" w:color="4F81BD"/>
            </w:tcBorders>
            <w:shd w:val="clear" w:color="auto" w:fill="FFFFFF"/>
          </w:tcPr>
          <w:p w14:paraId="6FDECCF6" w14:textId="77777777" w:rsidR="006F47E7" w:rsidRDefault="006F47E7">
            <w:pPr>
              <w:pStyle w:val="TableParagraph"/>
              <w:rPr>
                <w:color w:val="000000"/>
                <w:sz w:val="24"/>
              </w:rPr>
            </w:pPr>
          </w:p>
        </w:tc>
      </w:tr>
      <w:tr w:rsidR="006F47E7" w14:paraId="1E328212" w14:textId="77777777">
        <w:trPr>
          <w:trHeight w:val="277"/>
        </w:trPr>
        <w:tc>
          <w:tcPr>
            <w:tcW w:w="545" w:type="dxa"/>
            <w:tcBorders>
              <w:top w:val="single" w:sz="8" w:space="0" w:color="4F81BD"/>
              <w:left w:val="single" w:sz="8" w:space="0" w:color="4F81BD"/>
              <w:bottom w:val="single" w:sz="8" w:space="0" w:color="4F81BD"/>
              <w:right w:val="single" w:sz="8" w:space="0" w:color="4F81BD"/>
            </w:tcBorders>
            <w:shd w:val="clear" w:color="auto" w:fill="B8CCE4"/>
          </w:tcPr>
          <w:p w14:paraId="666AAC4F" w14:textId="77777777" w:rsidR="006F47E7" w:rsidRDefault="00904814">
            <w:pPr>
              <w:pStyle w:val="TableParagraph"/>
              <w:ind w:left="83"/>
              <w:rPr>
                <w:color w:val="000000"/>
                <w:sz w:val="20"/>
              </w:rPr>
            </w:pPr>
            <w:r>
              <w:rPr>
                <w:noProof/>
                <w:color w:val="000000"/>
                <w:sz w:val="20"/>
              </w:rPr>
              <w:drawing>
                <wp:inline distT="0" distB="0" distL="0" distR="0" wp14:anchorId="365B2CF5" wp14:editId="62D89396">
                  <wp:extent cx="196850" cy="175895"/>
                  <wp:effectExtent l="0" t="0" r="0" b="0"/>
                  <wp:docPr id="74" name="Image 74"/>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1" cstate="print"/>
                          <a:stretch>
                            <a:fillRect/>
                          </a:stretch>
                        </pic:blipFill>
                        <pic:spPr>
                          <a:xfrm>
                            <a:off x="0" y="0"/>
                            <a:ext cx="197213" cy="176022"/>
                          </a:xfrm>
                          <a:prstGeom prst="rect">
                            <a:avLst/>
                          </a:prstGeom>
                        </pic:spPr>
                      </pic:pic>
                    </a:graphicData>
                  </a:graphic>
                </wp:inline>
              </w:drawing>
            </w:r>
          </w:p>
        </w:tc>
        <w:tc>
          <w:tcPr>
            <w:tcW w:w="10312" w:type="dxa"/>
            <w:tcBorders>
              <w:top w:val="single" w:sz="8" w:space="0" w:color="4F81BD"/>
              <w:left w:val="single" w:sz="8" w:space="0" w:color="4F81BD"/>
              <w:bottom w:val="single" w:sz="8" w:space="0" w:color="4F81BD"/>
              <w:right w:val="single" w:sz="8" w:space="0" w:color="4F81BD"/>
            </w:tcBorders>
            <w:shd w:val="clear" w:color="auto" w:fill="B8CCE4"/>
          </w:tcPr>
          <w:p w14:paraId="25613B73" w14:textId="77777777" w:rsidR="006F47E7" w:rsidRDefault="00904814">
            <w:pPr>
              <w:pStyle w:val="TableParagraph"/>
              <w:spacing w:before="1" w:line="257" w:lineRule="exact"/>
              <w:ind w:left="108"/>
              <w:rPr>
                <w:color w:val="000000"/>
                <w:sz w:val="24"/>
              </w:rPr>
            </w:pPr>
            <w:r>
              <w:rPr>
                <w:color w:val="000000"/>
                <w:sz w:val="24"/>
              </w:rPr>
              <w:t>Explain</w:t>
            </w:r>
            <w:r>
              <w:rPr>
                <w:color w:val="000000"/>
                <w:spacing w:val="-3"/>
                <w:sz w:val="24"/>
              </w:rPr>
              <w:t xml:space="preserve"> </w:t>
            </w:r>
            <w:r>
              <w:rPr>
                <w:color w:val="000000"/>
                <w:sz w:val="24"/>
              </w:rPr>
              <w:t>how</w:t>
            </w:r>
            <w:r>
              <w:rPr>
                <w:color w:val="000000"/>
                <w:spacing w:val="-1"/>
                <w:sz w:val="24"/>
              </w:rPr>
              <w:t xml:space="preserve"> </w:t>
            </w:r>
            <w:r>
              <w:rPr>
                <w:color w:val="000000"/>
                <w:sz w:val="24"/>
              </w:rPr>
              <w:t>subject</w:t>
            </w:r>
            <w:r>
              <w:rPr>
                <w:color w:val="000000"/>
                <w:spacing w:val="2"/>
                <w:sz w:val="24"/>
              </w:rPr>
              <w:t xml:space="preserve"> </w:t>
            </w:r>
            <w:r>
              <w:rPr>
                <w:color w:val="000000"/>
                <w:sz w:val="24"/>
              </w:rPr>
              <w:t>will</w:t>
            </w:r>
            <w:r>
              <w:rPr>
                <w:color w:val="000000"/>
                <w:spacing w:val="-1"/>
                <w:sz w:val="24"/>
              </w:rPr>
              <w:t xml:space="preserve"> </w:t>
            </w:r>
            <w:r>
              <w:rPr>
                <w:color w:val="000000"/>
                <w:sz w:val="24"/>
              </w:rPr>
              <w:t>be</w:t>
            </w:r>
            <w:r>
              <w:rPr>
                <w:color w:val="000000"/>
                <w:spacing w:val="-1"/>
                <w:sz w:val="24"/>
              </w:rPr>
              <w:t xml:space="preserve"> </w:t>
            </w:r>
            <w:r>
              <w:rPr>
                <w:color w:val="000000"/>
                <w:sz w:val="24"/>
              </w:rPr>
              <w:t>informant</w:t>
            </w:r>
            <w:r>
              <w:rPr>
                <w:color w:val="000000"/>
                <w:spacing w:val="-1"/>
                <w:sz w:val="24"/>
              </w:rPr>
              <w:t xml:space="preserve"> </w:t>
            </w:r>
            <w:r>
              <w:rPr>
                <w:color w:val="000000"/>
                <w:sz w:val="24"/>
              </w:rPr>
              <w:t>that this</w:t>
            </w:r>
            <w:r>
              <w:rPr>
                <w:color w:val="000000"/>
                <w:spacing w:val="-1"/>
                <w:sz w:val="24"/>
              </w:rPr>
              <w:t xml:space="preserve"> </w:t>
            </w:r>
            <w:r>
              <w:rPr>
                <w:color w:val="000000"/>
                <w:sz w:val="24"/>
              </w:rPr>
              <w:t>data will</w:t>
            </w:r>
            <w:r>
              <w:rPr>
                <w:color w:val="000000"/>
                <w:spacing w:val="-1"/>
                <w:sz w:val="24"/>
              </w:rPr>
              <w:t xml:space="preserve"> </w:t>
            </w:r>
            <w:r>
              <w:rPr>
                <w:color w:val="000000"/>
                <w:sz w:val="24"/>
              </w:rPr>
              <w:t xml:space="preserve">be </w:t>
            </w:r>
            <w:r>
              <w:rPr>
                <w:color w:val="000000"/>
                <w:spacing w:val="-2"/>
                <w:sz w:val="24"/>
              </w:rPr>
              <w:t>shared</w:t>
            </w:r>
          </w:p>
        </w:tc>
      </w:tr>
      <w:tr w:rsidR="006F47E7" w14:paraId="2ADC9BCB" w14:textId="77777777">
        <w:trPr>
          <w:trHeight w:val="828"/>
        </w:trPr>
        <w:tc>
          <w:tcPr>
            <w:tcW w:w="545" w:type="dxa"/>
            <w:tcBorders>
              <w:top w:val="single" w:sz="8" w:space="0" w:color="4F81BD"/>
              <w:left w:val="single" w:sz="8" w:space="0" w:color="4F81BD"/>
              <w:bottom w:val="single" w:sz="8" w:space="0" w:color="4F81BD"/>
              <w:right w:val="single" w:sz="8" w:space="0" w:color="4F81BD"/>
            </w:tcBorders>
            <w:shd w:val="clear" w:color="auto" w:fill="FFFFFF"/>
          </w:tcPr>
          <w:p w14:paraId="12B4B778" w14:textId="77777777" w:rsidR="006F47E7" w:rsidRDefault="006F47E7">
            <w:pPr>
              <w:pStyle w:val="TableParagraph"/>
              <w:rPr>
                <w:color w:val="000000"/>
                <w:sz w:val="24"/>
              </w:rPr>
            </w:pPr>
          </w:p>
        </w:tc>
        <w:tc>
          <w:tcPr>
            <w:tcW w:w="10312" w:type="dxa"/>
            <w:tcBorders>
              <w:top w:val="single" w:sz="8" w:space="0" w:color="4F81BD"/>
              <w:left w:val="single" w:sz="8" w:space="0" w:color="4F81BD"/>
              <w:bottom w:val="single" w:sz="8" w:space="0" w:color="4F81BD"/>
              <w:right w:val="single" w:sz="8" w:space="0" w:color="4F81BD"/>
            </w:tcBorders>
            <w:shd w:val="clear" w:color="auto" w:fill="FFFFFF"/>
          </w:tcPr>
          <w:p w14:paraId="39EF42A6" w14:textId="77777777" w:rsidR="006F47E7" w:rsidRDefault="006F47E7">
            <w:pPr>
              <w:pStyle w:val="TableParagraph"/>
              <w:rPr>
                <w:color w:val="000000"/>
                <w:sz w:val="24"/>
              </w:rPr>
            </w:pPr>
          </w:p>
        </w:tc>
      </w:tr>
      <w:tr w:rsidR="006F47E7" w14:paraId="0F53E076" w14:textId="77777777">
        <w:trPr>
          <w:trHeight w:val="275"/>
        </w:trPr>
        <w:tc>
          <w:tcPr>
            <w:tcW w:w="10857" w:type="dxa"/>
            <w:gridSpan w:val="2"/>
            <w:tcBorders>
              <w:top w:val="single" w:sz="8" w:space="0" w:color="4F81BD"/>
              <w:left w:val="single" w:sz="8" w:space="0" w:color="4F81BD"/>
              <w:bottom w:val="single" w:sz="8" w:space="0" w:color="4F81BD"/>
              <w:right w:val="single" w:sz="8" w:space="0" w:color="4F81BD"/>
            </w:tcBorders>
            <w:shd w:val="clear" w:color="auto" w:fill="B8CCE4"/>
          </w:tcPr>
          <w:p w14:paraId="6C518B24" w14:textId="77777777" w:rsidR="006F47E7" w:rsidRDefault="00904814">
            <w:pPr>
              <w:pStyle w:val="TableParagraph"/>
              <w:spacing w:line="256" w:lineRule="exact"/>
              <w:ind w:left="446"/>
              <w:rPr>
                <w:color w:val="000000"/>
                <w:sz w:val="24"/>
              </w:rPr>
            </w:pPr>
            <w:r>
              <w:rPr>
                <w:noProof/>
                <w:color w:val="000000"/>
                <w:sz w:val="24"/>
              </w:rPr>
              <mc:AlternateContent>
                <mc:Choice Requires="wpg">
                  <w:drawing>
                    <wp:anchor distT="0" distB="0" distL="0" distR="0" simplePos="0" relativeHeight="251654656" behindDoc="0" locked="0" layoutInCell="1" allowOverlap="1" wp14:anchorId="29A2C081" wp14:editId="63BFD4A0">
                      <wp:simplePos x="0" y="0"/>
                      <wp:positionH relativeFrom="column">
                        <wp:posOffset>74295</wp:posOffset>
                      </wp:positionH>
                      <wp:positionV relativeFrom="paragraph">
                        <wp:posOffset>187325</wp:posOffset>
                      </wp:positionV>
                      <wp:extent cx="186055" cy="358140"/>
                      <wp:effectExtent l="0" t="0" r="4445" b="3810"/>
                      <wp:wrapNone/>
                      <wp:docPr id="75" name="Group 75"/>
                      <wp:cNvGraphicFramePr/>
                      <a:graphic xmlns:a="http://schemas.openxmlformats.org/drawingml/2006/main">
                        <a:graphicData uri="http://schemas.microsoft.com/office/word/2010/wordprocessingGroup">
                          <wpg:wgp>
                            <wpg:cNvGrpSpPr/>
                            <wpg:grpSpPr>
                              <a:xfrm>
                                <a:off x="0" y="0"/>
                                <a:ext cx="186055" cy="358140"/>
                                <a:chOff x="0" y="0"/>
                                <a:chExt cx="186055" cy="358140"/>
                              </a:xfrm>
                            </wpg:grpSpPr>
                            <pic:pic xmlns:pic="http://schemas.openxmlformats.org/drawingml/2006/picture">
                              <pic:nvPicPr>
                                <pic:cNvPr id="76" name="Image 76"/>
                                <pic:cNvPicPr/>
                              </pic:nvPicPr>
                              <pic:blipFill>
                                <a:blip r:embed="rId23" cstate="print"/>
                                <a:stretch>
                                  <a:fillRect/>
                                </a:stretch>
                              </pic:blipFill>
                              <pic:spPr>
                                <a:xfrm>
                                  <a:off x="0" y="0"/>
                                  <a:ext cx="185455" cy="358039"/>
                                </a:xfrm>
                                <a:prstGeom prst="rect">
                                  <a:avLst/>
                                </a:prstGeom>
                              </pic:spPr>
                            </pic:pic>
                          </wpg:wgp>
                        </a:graphicData>
                      </a:graphic>
                    </wp:anchor>
                  </w:drawing>
                </mc:Choice>
                <mc:Fallback>
                  <w:pict>
                    <v:group w14:anchorId="14C4A2EA" id="Group 75" o:spid="_x0000_s1026" style="position:absolute;margin-left:5.85pt;margin-top:14.75pt;width:14.65pt;height:28.2pt;z-index:251654656;mso-wrap-distance-left:0;mso-wrap-distance-right:0" coordsize="186055,358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">
                      <v:shape id="Image 76" o:spid="_x0000_s1027" type="#_x0000_t75" style="position:absolute;width:185455;height:35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">
                        <v:imagedata r:id="rId24" o:title=""/>
                      </v:shape>
                    </v:group>
                  </w:pict>
                </mc:Fallback>
              </mc:AlternateContent>
            </w:r>
            <w:r>
              <w:rPr>
                <w:color w:val="000000"/>
                <w:sz w:val="24"/>
              </w:rPr>
              <w:t>b)</w:t>
            </w:r>
            <w:r>
              <w:rPr>
                <w:color w:val="000000"/>
                <w:spacing w:val="68"/>
                <w:w w:val="150"/>
                <w:sz w:val="24"/>
              </w:rPr>
              <w:t xml:space="preserve"> </w:t>
            </w:r>
            <w:r>
              <w:rPr>
                <w:color w:val="000000"/>
                <w:sz w:val="24"/>
              </w:rPr>
              <w:t>Will participant</w:t>
            </w:r>
            <w:r>
              <w:rPr>
                <w:color w:val="000000"/>
                <w:spacing w:val="-1"/>
                <w:sz w:val="24"/>
              </w:rPr>
              <w:t xml:space="preserve"> </w:t>
            </w:r>
            <w:r>
              <w:rPr>
                <w:color w:val="000000"/>
                <w:sz w:val="24"/>
              </w:rPr>
              <w:t>be</w:t>
            </w:r>
            <w:r>
              <w:rPr>
                <w:color w:val="000000"/>
                <w:spacing w:val="1"/>
                <w:sz w:val="24"/>
              </w:rPr>
              <w:t xml:space="preserve"> </w:t>
            </w:r>
            <w:r>
              <w:rPr>
                <w:color w:val="000000"/>
                <w:spacing w:val="-2"/>
                <w:sz w:val="24"/>
              </w:rPr>
              <w:t>identifiable</w:t>
            </w:r>
          </w:p>
        </w:tc>
      </w:tr>
      <w:tr w:rsidR="006F47E7" w14:paraId="0C4CF6AB" w14:textId="77777777">
        <w:trPr>
          <w:trHeight w:val="275"/>
        </w:trPr>
        <w:tc>
          <w:tcPr>
            <w:tcW w:w="545" w:type="dxa"/>
            <w:tcBorders>
              <w:top w:val="single" w:sz="8" w:space="0" w:color="4F81BD"/>
              <w:left w:val="single" w:sz="8" w:space="0" w:color="4F81BD"/>
              <w:bottom w:val="single" w:sz="8" w:space="0" w:color="4F81BD"/>
              <w:right w:val="single" w:sz="8" w:space="0" w:color="4F81BD"/>
            </w:tcBorders>
            <w:shd w:val="clear" w:color="auto" w:fill="FFFFFF"/>
          </w:tcPr>
          <w:p w14:paraId="1FD6D66D" w14:textId="77777777" w:rsidR="006F47E7" w:rsidRDefault="006F47E7">
            <w:pPr>
              <w:pStyle w:val="TableParagraph"/>
              <w:rPr>
                <w:color w:val="000000"/>
                <w:sz w:val="20"/>
              </w:rPr>
            </w:pPr>
          </w:p>
        </w:tc>
        <w:tc>
          <w:tcPr>
            <w:tcW w:w="10312" w:type="dxa"/>
            <w:tcBorders>
              <w:top w:val="single" w:sz="8" w:space="0" w:color="4F81BD"/>
              <w:left w:val="single" w:sz="8" w:space="0" w:color="4F81BD"/>
              <w:bottom w:val="single" w:sz="8" w:space="0" w:color="4F81BD"/>
              <w:right w:val="single" w:sz="8" w:space="0" w:color="4F81BD"/>
            </w:tcBorders>
            <w:shd w:val="clear" w:color="auto" w:fill="FFFFFF"/>
          </w:tcPr>
          <w:p w14:paraId="0FECD8FC" w14:textId="77777777" w:rsidR="006F47E7" w:rsidRDefault="00904814">
            <w:pPr>
              <w:pStyle w:val="TableParagraph"/>
              <w:spacing w:line="256" w:lineRule="exact"/>
              <w:ind w:left="108"/>
              <w:rPr>
                <w:color w:val="000000"/>
                <w:sz w:val="24"/>
              </w:rPr>
            </w:pPr>
            <w:r>
              <w:rPr>
                <w:color w:val="000000"/>
                <w:spacing w:val="-5"/>
                <w:sz w:val="24"/>
              </w:rPr>
              <w:t>No</w:t>
            </w:r>
          </w:p>
        </w:tc>
      </w:tr>
      <w:tr w:rsidR="006F47E7" w14:paraId="48C48B79" w14:textId="77777777">
        <w:trPr>
          <w:trHeight w:val="275"/>
        </w:trPr>
        <w:tc>
          <w:tcPr>
            <w:tcW w:w="545" w:type="dxa"/>
            <w:tcBorders>
              <w:top w:val="single" w:sz="8" w:space="0" w:color="4F81BD"/>
              <w:left w:val="single" w:sz="8" w:space="0" w:color="4F81BD"/>
              <w:bottom w:val="single" w:sz="8" w:space="0" w:color="4F81BD"/>
              <w:right w:val="single" w:sz="8" w:space="0" w:color="4F81BD"/>
            </w:tcBorders>
            <w:shd w:val="clear" w:color="auto" w:fill="B8CCE4"/>
          </w:tcPr>
          <w:p w14:paraId="7F9FBDA8" w14:textId="041CD985" w:rsidR="006F47E7" w:rsidRDefault="006F47E7">
            <w:pPr>
              <w:pStyle w:val="TableParagraph"/>
              <w:rPr>
                <w:color w:val="000000"/>
                <w:sz w:val="20"/>
              </w:rPr>
            </w:pPr>
          </w:p>
        </w:tc>
        <w:tc>
          <w:tcPr>
            <w:tcW w:w="10312" w:type="dxa"/>
            <w:tcBorders>
              <w:top w:val="single" w:sz="8" w:space="0" w:color="4F81BD"/>
              <w:left w:val="single" w:sz="8" w:space="0" w:color="4F81BD"/>
              <w:bottom w:val="single" w:sz="8" w:space="0" w:color="4F81BD"/>
              <w:right w:val="single" w:sz="8" w:space="0" w:color="4F81BD"/>
            </w:tcBorders>
            <w:shd w:val="clear" w:color="auto" w:fill="B8CCE4"/>
          </w:tcPr>
          <w:p w14:paraId="2E3BD76F" w14:textId="77777777" w:rsidR="006F47E7" w:rsidRDefault="00904814">
            <w:pPr>
              <w:pStyle w:val="TableParagraph"/>
              <w:spacing w:line="256" w:lineRule="exact"/>
              <w:ind w:left="108"/>
              <w:rPr>
                <w:color w:val="000000"/>
                <w:sz w:val="24"/>
              </w:rPr>
            </w:pPr>
            <w:r>
              <w:rPr>
                <w:color w:val="000000"/>
                <w:sz w:val="24"/>
              </w:rPr>
              <w:t>Yes,</w:t>
            </w:r>
            <w:r>
              <w:rPr>
                <w:color w:val="000000"/>
                <w:spacing w:val="-2"/>
                <w:sz w:val="24"/>
              </w:rPr>
              <w:t xml:space="preserve"> </w:t>
            </w:r>
            <w:r>
              <w:rPr>
                <w:color w:val="000000"/>
                <w:sz w:val="24"/>
              </w:rPr>
              <w:t>describe how</w:t>
            </w:r>
            <w:r>
              <w:rPr>
                <w:color w:val="000000"/>
                <w:spacing w:val="-2"/>
                <w:sz w:val="24"/>
              </w:rPr>
              <w:t xml:space="preserve"> </w:t>
            </w:r>
            <w:r>
              <w:rPr>
                <w:color w:val="000000"/>
                <w:sz w:val="24"/>
              </w:rPr>
              <w:t>their</w:t>
            </w:r>
            <w:r>
              <w:rPr>
                <w:color w:val="000000"/>
                <w:spacing w:val="-1"/>
                <w:sz w:val="24"/>
              </w:rPr>
              <w:t xml:space="preserve"> </w:t>
            </w:r>
            <w:r>
              <w:rPr>
                <w:color w:val="000000"/>
                <w:sz w:val="24"/>
              </w:rPr>
              <w:t>privacy and confidentiality will</w:t>
            </w:r>
            <w:r>
              <w:rPr>
                <w:color w:val="000000"/>
                <w:spacing w:val="-1"/>
                <w:sz w:val="24"/>
              </w:rPr>
              <w:t xml:space="preserve"> </w:t>
            </w:r>
            <w:r>
              <w:rPr>
                <w:color w:val="000000"/>
                <w:sz w:val="24"/>
              </w:rPr>
              <w:t>be</w:t>
            </w:r>
            <w:r>
              <w:rPr>
                <w:color w:val="000000"/>
                <w:spacing w:val="-1"/>
                <w:sz w:val="24"/>
              </w:rPr>
              <w:t xml:space="preserve"> </w:t>
            </w:r>
            <w:r>
              <w:rPr>
                <w:color w:val="000000"/>
                <w:spacing w:val="-2"/>
                <w:sz w:val="24"/>
              </w:rPr>
              <w:t>protected</w:t>
            </w:r>
          </w:p>
        </w:tc>
      </w:tr>
      <w:tr w:rsidR="006F47E7" w14:paraId="653A1FC9" w14:textId="77777777">
        <w:trPr>
          <w:trHeight w:val="827"/>
        </w:trPr>
        <w:tc>
          <w:tcPr>
            <w:tcW w:w="545" w:type="dxa"/>
            <w:tcBorders>
              <w:top w:val="single" w:sz="8" w:space="0" w:color="4F81BD"/>
              <w:left w:val="single" w:sz="8" w:space="0" w:color="4F81BD"/>
              <w:bottom w:val="single" w:sz="8" w:space="0" w:color="4F81BD"/>
              <w:right w:val="single" w:sz="8" w:space="0" w:color="4F81BD"/>
            </w:tcBorders>
            <w:shd w:val="clear" w:color="auto" w:fill="FFFFFF"/>
          </w:tcPr>
          <w:p w14:paraId="37278C1B" w14:textId="77777777" w:rsidR="006F47E7" w:rsidRDefault="006F47E7">
            <w:pPr>
              <w:pStyle w:val="TableParagraph"/>
              <w:rPr>
                <w:color w:val="000000"/>
                <w:sz w:val="24"/>
              </w:rPr>
            </w:pPr>
          </w:p>
        </w:tc>
        <w:tc>
          <w:tcPr>
            <w:tcW w:w="10312" w:type="dxa"/>
            <w:tcBorders>
              <w:top w:val="single" w:sz="8" w:space="0" w:color="4F81BD"/>
              <w:left w:val="single" w:sz="8" w:space="0" w:color="4F81BD"/>
              <w:bottom w:val="single" w:sz="8" w:space="0" w:color="4F81BD"/>
              <w:right w:val="single" w:sz="8" w:space="0" w:color="4F81BD"/>
            </w:tcBorders>
            <w:shd w:val="clear" w:color="auto" w:fill="FFFFFF"/>
          </w:tcPr>
          <w:p w14:paraId="0336B7E9" w14:textId="77777777" w:rsidR="006F47E7" w:rsidRDefault="006F47E7">
            <w:pPr>
              <w:pStyle w:val="TableParagraph"/>
              <w:rPr>
                <w:color w:val="000000"/>
                <w:sz w:val="24"/>
              </w:rPr>
            </w:pPr>
          </w:p>
        </w:tc>
      </w:tr>
      <w:tr w:rsidR="006F47E7" w14:paraId="649A107C" w14:textId="77777777">
        <w:trPr>
          <w:trHeight w:val="484"/>
        </w:trPr>
        <w:tc>
          <w:tcPr>
            <w:tcW w:w="10857" w:type="dxa"/>
            <w:gridSpan w:val="2"/>
            <w:tcBorders>
              <w:top w:val="single" w:sz="8" w:space="0" w:color="4F81BD"/>
              <w:left w:val="single" w:sz="8" w:space="0" w:color="4F81BD"/>
              <w:bottom w:val="single" w:sz="8" w:space="0" w:color="4F81BD"/>
              <w:right w:val="single" w:sz="8" w:space="0" w:color="4F81BD"/>
            </w:tcBorders>
            <w:shd w:val="clear" w:color="auto" w:fill="B8CCE4"/>
          </w:tcPr>
          <w:p w14:paraId="01E2606E" w14:textId="77777777" w:rsidR="006F47E7" w:rsidRDefault="00904814">
            <w:pPr>
              <w:pStyle w:val="TableParagraph"/>
              <w:spacing w:before="2"/>
              <w:ind w:left="107"/>
              <w:rPr>
                <w:b/>
                <w:color w:val="000000"/>
                <w:sz w:val="28"/>
              </w:rPr>
            </w:pPr>
            <w:r>
              <w:rPr>
                <w:b/>
                <w:color w:val="000000"/>
                <w:sz w:val="28"/>
              </w:rPr>
              <w:t>4-</w:t>
            </w:r>
            <w:r>
              <w:rPr>
                <w:b/>
                <w:color w:val="000000"/>
                <w:spacing w:val="1"/>
                <w:sz w:val="28"/>
              </w:rPr>
              <w:t xml:space="preserve"> </w:t>
            </w:r>
            <w:r>
              <w:rPr>
                <w:b/>
                <w:color w:val="000000"/>
                <w:sz w:val="28"/>
              </w:rPr>
              <w:t>Disclosure</w:t>
            </w:r>
            <w:r>
              <w:rPr>
                <w:b/>
                <w:color w:val="000000"/>
                <w:spacing w:val="2"/>
                <w:sz w:val="28"/>
              </w:rPr>
              <w:t xml:space="preserve"> </w:t>
            </w:r>
            <w:r>
              <w:rPr>
                <w:b/>
                <w:color w:val="000000"/>
                <w:sz w:val="28"/>
              </w:rPr>
              <w:t>of</w:t>
            </w:r>
            <w:r>
              <w:rPr>
                <w:b/>
                <w:color w:val="000000"/>
                <w:spacing w:val="1"/>
                <w:sz w:val="28"/>
              </w:rPr>
              <w:t xml:space="preserve"> </w:t>
            </w:r>
            <w:r>
              <w:rPr>
                <w:b/>
                <w:color w:val="000000"/>
                <w:sz w:val="28"/>
              </w:rPr>
              <w:t>conflict</w:t>
            </w:r>
            <w:r>
              <w:rPr>
                <w:b/>
                <w:color w:val="000000"/>
                <w:spacing w:val="2"/>
                <w:sz w:val="28"/>
              </w:rPr>
              <w:t xml:space="preserve"> </w:t>
            </w:r>
            <w:r>
              <w:rPr>
                <w:b/>
                <w:color w:val="000000"/>
                <w:sz w:val="28"/>
              </w:rPr>
              <w:t>of</w:t>
            </w:r>
            <w:r>
              <w:rPr>
                <w:b/>
                <w:color w:val="000000"/>
                <w:spacing w:val="2"/>
                <w:sz w:val="28"/>
              </w:rPr>
              <w:t xml:space="preserve"> </w:t>
            </w:r>
            <w:r>
              <w:rPr>
                <w:b/>
                <w:color w:val="000000"/>
                <w:spacing w:val="-2"/>
                <w:sz w:val="28"/>
              </w:rPr>
              <w:t>interest</w:t>
            </w:r>
          </w:p>
        </w:tc>
      </w:tr>
      <w:tr w:rsidR="006F47E7" w14:paraId="4C9A3D48" w14:textId="77777777">
        <w:trPr>
          <w:trHeight w:val="275"/>
        </w:trPr>
        <w:tc>
          <w:tcPr>
            <w:tcW w:w="10857" w:type="dxa"/>
            <w:gridSpan w:val="2"/>
            <w:tcBorders>
              <w:top w:val="single" w:sz="8" w:space="0" w:color="4F81BD"/>
              <w:left w:val="single" w:sz="8" w:space="0" w:color="4F81BD"/>
              <w:bottom w:val="single" w:sz="8" w:space="0" w:color="4F81BD"/>
              <w:right w:val="single" w:sz="8" w:space="0" w:color="4F81BD"/>
            </w:tcBorders>
            <w:shd w:val="clear" w:color="auto" w:fill="FFFFFF"/>
          </w:tcPr>
          <w:p w14:paraId="05774B8E" w14:textId="77777777" w:rsidR="006F47E7" w:rsidRDefault="00904814">
            <w:pPr>
              <w:pStyle w:val="TableParagraph"/>
              <w:spacing w:line="256" w:lineRule="exact"/>
              <w:ind w:left="444"/>
              <w:rPr>
                <w:color w:val="000000"/>
                <w:sz w:val="24"/>
              </w:rPr>
            </w:pPr>
            <w:r>
              <w:rPr>
                <w:noProof/>
                <w:color w:val="000000"/>
                <w:sz w:val="24"/>
              </w:rPr>
              <mc:AlternateContent>
                <mc:Choice Requires="wpg">
                  <w:drawing>
                    <wp:anchor distT="0" distB="0" distL="0" distR="0" simplePos="0" relativeHeight="251655680" behindDoc="0" locked="0" layoutInCell="1" allowOverlap="1" wp14:anchorId="6E087E8D" wp14:editId="56EBD73D">
                      <wp:simplePos x="0" y="0"/>
                      <wp:positionH relativeFrom="column">
                        <wp:posOffset>65405</wp:posOffset>
                      </wp:positionH>
                      <wp:positionV relativeFrom="paragraph">
                        <wp:posOffset>172085</wp:posOffset>
                      </wp:positionV>
                      <wp:extent cx="198120" cy="376555"/>
                      <wp:effectExtent l="0" t="0" r="0" b="4445"/>
                      <wp:wrapNone/>
                      <wp:docPr id="77" name="Group 77"/>
                      <wp:cNvGraphicFramePr/>
                      <a:graphic xmlns:a="http://schemas.openxmlformats.org/drawingml/2006/main">
                        <a:graphicData uri="http://schemas.microsoft.com/office/word/2010/wordprocessingGroup">
                          <wpg:wgp>
                            <wpg:cNvGrpSpPr/>
                            <wpg:grpSpPr>
                              <a:xfrm>
                                <a:off x="0" y="0"/>
                                <a:ext cx="198120" cy="376555"/>
                                <a:chOff x="0" y="0"/>
                                <a:chExt cx="198120" cy="376555"/>
                              </a:xfrm>
                            </wpg:grpSpPr>
                            <pic:pic xmlns:pic="http://schemas.openxmlformats.org/drawingml/2006/picture">
                              <pic:nvPicPr>
                                <pic:cNvPr id="78" name="Image 78"/>
                                <pic:cNvPicPr/>
                              </pic:nvPicPr>
                              <pic:blipFill>
                                <a:blip r:embed="rId25" cstate="print"/>
                                <a:stretch>
                                  <a:fillRect/>
                                </a:stretch>
                              </pic:blipFill>
                              <pic:spPr>
                                <a:xfrm>
                                  <a:off x="0" y="0"/>
                                  <a:ext cx="197782" cy="376528"/>
                                </a:xfrm>
                                <a:prstGeom prst="rect">
                                  <a:avLst/>
                                </a:prstGeom>
                              </pic:spPr>
                            </pic:pic>
                          </wpg:wgp>
                        </a:graphicData>
                      </a:graphic>
                    </wp:anchor>
                  </w:drawing>
                </mc:Choice>
                <mc:Fallback>
                  <w:pict>
                    <v:group w14:anchorId="2EFD7815" id="Group 77" o:spid="_x0000_s1026" style="position:absolute;margin-left:5.15pt;margin-top:13.55pt;width:15.6pt;height:29.65pt;z-index:251655680;mso-wrap-distance-left:0;mso-wrap-distance-right:0" coordsize="198120,376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">
                      <v:shape id="Image 78" o:spid="_x0000_s1027" type="#_x0000_t75" style="position:absolute;width:197782;height:376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">
                        <v:imagedata r:id="rId26" o:title=""/>
                      </v:shape>
                    </v:group>
                  </w:pict>
                </mc:Fallback>
              </mc:AlternateContent>
            </w:r>
            <w:r>
              <w:rPr>
                <w:color w:val="000000"/>
                <w:sz w:val="24"/>
              </w:rPr>
              <w:t>a)</w:t>
            </w:r>
            <w:r>
              <w:rPr>
                <w:color w:val="000000"/>
                <w:spacing w:val="75"/>
                <w:w w:val="150"/>
                <w:sz w:val="24"/>
              </w:rPr>
              <w:t xml:space="preserve"> </w:t>
            </w:r>
            <w:r>
              <w:rPr>
                <w:color w:val="000000"/>
                <w:sz w:val="24"/>
              </w:rPr>
              <w:t>Is this</w:t>
            </w:r>
            <w:r>
              <w:rPr>
                <w:color w:val="000000"/>
                <w:spacing w:val="-2"/>
                <w:sz w:val="24"/>
              </w:rPr>
              <w:t xml:space="preserve"> </w:t>
            </w:r>
            <w:r>
              <w:rPr>
                <w:color w:val="000000"/>
                <w:sz w:val="24"/>
              </w:rPr>
              <w:t>research</w:t>
            </w:r>
            <w:r>
              <w:rPr>
                <w:color w:val="000000"/>
                <w:spacing w:val="2"/>
                <w:sz w:val="24"/>
              </w:rPr>
              <w:t xml:space="preserve"> </w:t>
            </w:r>
            <w:r>
              <w:rPr>
                <w:color w:val="000000"/>
                <w:sz w:val="24"/>
              </w:rPr>
              <w:t>being</w:t>
            </w:r>
            <w:r>
              <w:rPr>
                <w:color w:val="000000"/>
                <w:spacing w:val="-2"/>
                <w:sz w:val="24"/>
              </w:rPr>
              <w:t xml:space="preserve"> </w:t>
            </w:r>
            <w:r>
              <w:rPr>
                <w:color w:val="000000"/>
                <w:sz w:val="24"/>
              </w:rPr>
              <w:t>conducted</w:t>
            </w:r>
            <w:r>
              <w:rPr>
                <w:color w:val="000000"/>
                <w:spacing w:val="-2"/>
                <w:sz w:val="24"/>
              </w:rPr>
              <w:t xml:space="preserve"> </w:t>
            </w:r>
            <w:r>
              <w:rPr>
                <w:color w:val="000000"/>
                <w:sz w:val="24"/>
              </w:rPr>
              <w:t>in collaboration</w:t>
            </w:r>
            <w:r>
              <w:rPr>
                <w:color w:val="000000"/>
                <w:spacing w:val="-2"/>
                <w:sz w:val="24"/>
              </w:rPr>
              <w:t xml:space="preserve"> </w:t>
            </w:r>
            <w:r>
              <w:rPr>
                <w:color w:val="000000"/>
                <w:sz w:val="24"/>
              </w:rPr>
              <w:t>with</w:t>
            </w:r>
            <w:r>
              <w:rPr>
                <w:color w:val="000000"/>
                <w:spacing w:val="-2"/>
                <w:sz w:val="24"/>
              </w:rPr>
              <w:t xml:space="preserve"> </w:t>
            </w:r>
            <w:r>
              <w:rPr>
                <w:color w:val="000000"/>
                <w:sz w:val="24"/>
              </w:rPr>
              <w:t>other</w:t>
            </w:r>
            <w:r>
              <w:rPr>
                <w:color w:val="000000"/>
                <w:spacing w:val="-2"/>
                <w:sz w:val="24"/>
              </w:rPr>
              <w:t xml:space="preserve"> </w:t>
            </w:r>
            <w:r>
              <w:rPr>
                <w:color w:val="000000"/>
                <w:sz w:val="24"/>
              </w:rPr>
              <w:t>organization(contract</w:t>
            </w:r>
            <w:r>
              <w:rPr>
                <w:color w:val="000000"/>
                <w:spacing w:val="6"/>
                <w:sz w:val="24"/>
              </w:rPr>
              <w:t xml:space="preserve"> </w:t>
            </w:r>
            <w:r>
              <w:rPr>
                <w:color w:val="000000"/>
                <w:spacing w:val="-2"/>
                <w:sz w:val="24"/>
              </w:rPr>
              <w:t>research)</w:t>
            </w:r>
          </w:p>
        </w:tc>
      </w:tr>
      <w:tr w:rsidR="006F47E7" w14:paraId="7B8E56A1" w14:textId="77777777">
        <w:trPr>
          <w:trHeight w:val="275"/>
        </w:trPr>
        <w:tc>
          <w:tcPr>
            <w:tcW w:w="545" w:type="dxa"/>
            <w:tcBorders>
              <w:top w:val="single" w:sz="8" w:space="0" w:color="4F81BD"/>
              <w:left w:val="single" w:sz="8" w:space="0" w:color="4F81BD"/>
              <w:bottom w:val="single" w:sz="8" w:space="0" w:color="4F81BD"/>
              <w:right w:val="single" w:sz="8" w:space="0" w:color="4F81BD"/>
            </w:tcBorders>
            <w:shd w:val="clear" w:color="auto" w:fill="B8CCE4"/>
          </w:tcPr>
          <w:p w14:paraId="542DE3EC" w14:textId="61D178BD" w:rsidR="006F47E7" w:rsidRDefault="006F47E7">
            <w:pPr>
              <w:pStyle w:val="TableParagraph"/>
              <w:rPr>
                <w:color w:val="000000"/>
                <w:sz w:val="20"/>
              </w:rPr>
            </w:pPr>
          </w:p>
        </w:tc>
        <w:tc>
          <w:tcPr>
            <w:tcW w:w="10312" w:type="dxa"/>
            <w:tcBorders>
              <w:top w:val="single" w:sz="8" w:space="0" w:color="4F81BD"/>
              <w:left w:val="single" w:sz="8" w:space="0" w:color="4F81BD"/>
              <w:bottom w:val="single" w:sz="8" w:space="0" w:color="4F81BD"/>
              <w:right w:val="single" w:sz="8" w:space="0" w:color="4F81BD"/>
            </w:tcBorders>
            <w:shd w:val="clear" w:color="auto" w:fill="B8CCE4"/>
          </w:tcPr>
          <w:p w14:paraId="7F8DBCBB" w14:textId="77777777" w:rsidR="006F47E7" w:rsidRDefault="00904814">
            <w:pPr>
              <w:pStyle w:val="TableParagraph"/>
              <w:spacing w:line="256" w:lineRule="exact"/>
              <w:ind w:left="108"/>
              <w:rPr>
                <w:color w:val="000000"/>
                <w:sz w:val="24"/>
              </w:rPr>
            </w:pPr>
            <w:r>
              <w:rPr>
                <w:color w:val="000000"/>
                <w:spacing w:val="-5"/>
                <w:sz w:val="24"/>
              </w:rPr>
              <w:t>No</w:t>
            </w:r>
          </w:p>
        </w:tc>
      </w:tr>
      <w:tr w:rsidR="006F47E7" w14:paraId="7B254435" w14:textId="77777777">
        <w:trPr>
          <w:trHeight w:val="275"/>
        </w:trPr>
        <w:tc>
          <w:tcPr>
            <w:tcW w:w="545" w:type="dxa"/>
            <w:tcBorders>
              <w:top w:val="single" w:sz="8" w:space="0" w:color="4F81BD"/>
              <w:left w:val="single" w:sz="8" w:space="0" w:color="4F81BD"/>
              <w:bottom w:val="single" w:sz="8" w:space="0" w:color="4F81BD"/>
              <w:right w:val="single" w:sz="8" w:space="0" w:color="4F81BD"/>
            </w:tcBorders>
            <w:shd w:val="clear" w:color="auto" w:fill="FFFFFF"/>
          </w:tcPr>
          <w:p w14:paraId="1E9E52B4" w14:textId="77777777" w:rsidR="006F47E7" w:rsidRDefault="006F47E7">
            <w:pPr>
              <w:pStyle w:val="TableParagraph"/>
              <w:rPr>
                <w:color w:val="000000"/>
                <w:sz w:val="20"/>
              </w:rPr>
            </w:pPr>
          </w:p>
        </w:tc>
        <w:tc>
          <w:tcPr>
            <w:tcW w:w="10312" w:type="dxa"/>
            <w:tcBorders>
              <w:top w:val="single" w:sz="8" w:space="0" w:color="4F81BD"/>
              <w:left w:val="single" w:sz="8" w:space="0" w:color="4F81BD"/>
              <w:bottom w:val="single" w:sz="8" w:space="0" w:color="4F81BD"/>
              <w:right w:val="single" w:sz="8" w:space="0" w:color="4F81BD"/>
            </w:tcBorders>
            <w:shd w:val="clear" w:color="auto" w:fill="FFFFFF"/>
          </w:tcPr>
          <w:p w14:paraId="3AD792BE" w14:textId="77777777" w:rsidR="006F47E7" w:rsidRDefault="00904814">
            <w:pPr>
              <w:pStyle w:val="TableParagraph"/>
              <w:spacing w:line="256" w:lineRule="exact"/>
              <w:ind w:left="108"/>
              <w:rPr>
                <w:color w:val="000000"/>
                <w:sz w:val="24"/>
              </w:rPr>
            </w:pPr>
            <w:r>
              <w:rPr>
                <w:color w:val="000000"/>
                <w:sz w:val="24"/>
              </w:rPr>
              <w:t xml:space="preserve">Yes, </w:t>
            </w:r>
            <w:r>
              <w:rPr>
                <w:color w:val="000000"/>
                <w:spacing w:val="-2"/>
                <w:sz w:val="24"/>
              </w:rPr>
              <w:t>specify</w:t>
            </w:r>
          </w:p>
        </w:tc>
      </w:tr>
      <w:tr w:rsidR="006F47E7" w14:paraId="178B8114" w14:textId="77777777">
        <w:trPr>
          <w:trHeight w:val="827"/>
        </w:trPr>
        <w:tc>
          <w:tcPr>
            <w:tcW w:w="545" w:type="dxa"/>
            <w:tcBorders>
              <w:top w:val="single" w:sz="8" w:space="0" w:color="4F81BD"/>
              <w:left w:val="single" w:sz="8" w:space="0" w:color="4F81BD"/>
              <w:bottom w:val="single" w:sz="8" w:space="0" w:color="4F81BD"/>
              <w:right w:val="single" w:sz="8" w:space="0" w:color="4F81BD"/>
            </w:tcBorders>
            <w:shd w:val="clear" w:color="auto" w:fill="B8CCE4"/>
          </w:tcPr>
          <w:p w14:paraId="5FB6A681" w14:textId="77777777" w:rsidR="006F47E7" w:rsidRDefault="006F47E7">
            <w:pPr>
              <w:pStyle w:val="TableParagraph"/>
              <w:rPr>
                <w:color w:val="000000"/>
                <w:sz w:val="24"/>
              </w:rPr>
            </w:pPr>
          </w:p>
        </w:tc>
        <w:tc>
          <w:tcPr>
            <w:tcW w:w="10312" w:type="dxa"/>
            <w:tcBorders>
              <w:top w:val="single" w:sz="8" w:space="0" w:color="4F81BD"/>
              <w:left w:val="single" w:sz="8" w:space="0" w:color="4F81BD"/>
              <w:bottom w:val="single" w:sz="8" w:space="0" w:color="4F81BD"/>
              <w:right w:val="single" w:sz="8" w:space="0" w:color="4F81BD"/>
            </w:tcBorders>
            <w:shd w:val="clear" w:color="auto" w:fill="B8CCE4"/>
          </w:tcPr>
          <w:p w14:paraId="7D1E8970" w14:textId="77777777" w:rsidR="006F47E7" w:rsidRDefault="006F47E7">
            <w:pPr>
              <w:pStyle w:val="TableParagraph"/>
              <w:rPr>
                <w:color w:val="000000"/>
                <w:sz w:val="24"/>
              </w:rPr>
            </w:pPr>
          </w:p>
        </w:tc>
      </w:tr>
      <w:tr w:rsidR="006F47E7" w14:paraId="023B8D97" w14:textId="77777777">
        <w:trPr>
          <w:trHeight w:val="554"/>
        </w:trPr>
        <w:tc>
          <w:tcPr>
            <w:tcW w:w="10857" w:type="dxa"/>
            <w:gridSpan w:val="2"/>
            <w:tcBorders>
              <w:top w:val="single" w:sz="8" w:space="0" w:color="4F81BD"/>
              <w:left w:val="single" w:sz="8" w:space="0" w:color="4F81BD"/>
              <w:bottom w:val="single" w:sz="8" w:space="0" w:color="4F81BD"/>
              <w:right w:val="single" w:sz="8" w:space="0" w:color="4F81BD"/>
            </w:tcBorders>
            <w:shd w:val="clear" w:color="auto" w:fill="FFFFFF"/>
          </w:tcPr>
          <w:p w14:paraId="5DE3AB9D" w14:textId="77777777" w:rsidR="006F47E7" w:rsidRDefault="00904814">
            <w:pPr>
              <w:pStyle w:val="TableParagraph"/>
              <w:spacing w:line="270" w:lineRule="atLeast"/>
              <w:ind w:left="804" w:right="113" w:hanging="360"/>
              <w:rPr>
                <w:color w:val="000000"/>
                <w:sz w:val="24"/>
              </w:rPr>
            </w:pPr>
            <w:r>
              <w:rPr>
                <w:color w:val="000000"/>
                <w:sz w:val="24"/>
              </w:rPr>
              <w:t>b)</w:t>
            </w:r>
            <w:r>
              <w:rPr>
                <w:color w:val="000000"/>
                <w:spacing w:val="80"/>
                <w:sz w:val="24"/>
              </w:rPr>
              <w:t xml:space="preserve"> </w:t>
            </w:r>
            <w:r>
              <w:rPr>
                <w:color w:val="000000"/>
                <w:sz w:val="24"/>
              </w:rPr>
              <w:t>Do you or any of this research investigators have significant financial or other conflict of interest that</w:t>
            </w:r>
            <w:r>
              <w:rPr>
                <w:color w:val="000000"/>
                <w:spacing w:val="40"/>
                <w:sz w:val="24"/>
              </w:rPr>
              <w:t xml:space="preserve"> </w:t>
            </w:r>
            <w:r>
              <w:rPr>
                <w:color w:val="000000"/>
                <w:sz w:val="24"/>
              </w:rPr>
              <w:t>are related to this study?</w:t>
            </w:r>
          </w:p>
        </w:tc>
      </w:tr>
      <w:tr w:rsidR="006F47E7" w14:paraId="1E6B2716" w14:textId="77777777">
        <w:trPr>
          <w:trHeight w:val="275"/>
        </w:trPr>
        <w:tc>
          <w:tcPr>
            <w:tcW w:w="545" w:type="dxa"/>
            <w:tcBorders>
              <w:top w:val="single" w:sz="8" w:space="0" w:color="4F81BD"/>
              <w:left w:val="single" w:sz="8" w:space="0" w:color="4F81BD"/>
              <w:bottom w:val="single" w:sz="8" w:space="0" w:color="4F81BD"/>
              <w:right w:val="single" w:sz="8" w:space="0" w:color="4F81BD"/>
            </w:tcBorders>
            <w:shd w:val="clear" w:color="auto" w:fill="B8CCE4"/>
          </w:tcPr>
          <w:p w14:paraId="41B38E61" w14:textId="3C11D80E" w:rsidR="006F47E7" w:rsidRDefault="006F47E7">
            <w:pPr>
              <w:pStyle w:val="TableParagraph"/>
              <w:rPr>
                <w:color w:val="000000"/>
                <w:sz w:val="20"/>
              </w:rPr>
            </w:pPr>
          </w:p>
        </w:tc>
        <w:tc>
          <w:tcPr>
            <w:tcW w:w="10312" w:type="dxa"/>
            <w:tcBorders>
              <w:top w:val="single" w:sz="8" w:space="0" w:color="4F81BD"/>
              <w:left w:val="single" w:sz="8" w:space="0" w:color="4F81BD"/>
              <w:bottom w:val="single" w:sz="8" w:space="0" w:color="4F81BD"/>
              <w:right w:val="single" w:sz="8" w:space="0" w:color="4F81BD"/>
            </w:tcBorders>
            <w:shd w:val="clear" w:color="auto" w:fill="B8CCE4"/>
          </w:tcPr>
          <w:p w14:paraId="206A05BF" w14:textId="77777777" w:rsidR="006F47E7" w:rsidRDefault="00904814">
            <w:pPr>
              <w:pStyle w:val="TableParagraph"/>
              <w:spacing w:line="256" w:lineRule="exact"/>
              <w:ind w:left="108"/>
              <w:rPr>
                <w:color w:val="000000"/>
                <w:sz w:val="24"/>
              </w:rPr>
            </w:pPr>
            <w:r>
              <w:rPr>
                <w:noProof/>
                <w:color w:val="000000"/>
                <w:sz w:val="24"/>
              </w:rPr>
              <mc:AlternateContent>
                <mc:Choice Requires="wpg">
                  <w:drawing>
                    <wp:anchor distT="0" distB="0" distL="0" distR="0" simplePos="0" relativeHeight="251656704" behindDoc="0" locked="0" layoutInCell="1" allowOverlap="1" wp14:anchorId="7D26845C" wp14:editId="49B0BD53">
                      <wp:simplePos x="0" y="0"/>
                      <wp:positionH relativeFrom="column">
                        <wp:posOffset>-274320</wp:posOffset>
                      </wp:positionH>
                      <wp:positionV relativeFrom="paragraph">
                        <wp:posOffset>-4445</wp:posOffset>
                      </wp:positionV>
                      <wp:extent cx="198120" cy="364490"/>
                      <wp:effectExtent l="0" t="0" r="0" b="0"/>
                      <wp:wrapNone/>
                      <wp:docPr id="79" name="Group 79"/>
                      <wp:cNvGraphicFramePr/>
                      <a:graphic xmlns:a="http://schemas.openxmlformats.org/drawingml/2006/main">
                        <a:graphicData uri="http://schemas.microsoft.com/office/word/2010/wordprocessingGroup">
                          <wpg:wgp>
                            <wpg:cNvGrpSpPr/>
                            <wpg:grpSpPr>
                              <a:xfrm>
                                <a:off x="0" y="0"/>
                                <a:ext cx="198120" cy="364490"/>
                                <a:chOff x="0" y="0"/>
                                <a:chExt cx="198120" cy="364490"/>
                              </a:xfrm>
                            </wpg:grpSpPr>
                            <pic:pic xmlns:pic="http://schemas.openxmlformats.org/drawingml/2006/picture">
                              <pic:nvPicPr>
                                <pic:cNvPr id="80" name="Image 80"/>
                                <pic:cNvPicPr/>
                              </pic:nvPicPr>
                              <pic:blipFill>
                                <a:blip r:embed="rId27" cstate="print"/>
                                <a:stretch>
                                  <a:fillRect/>
                                </a:stretch>
                              </pic:blipFill>
                              <pic:spPr>
                                <a:xfrm>
                                  <a:off x="0" y="0"/>
                                  <a:ext cx="197782" cy="364211"/>
                                </a:xfrm>
                                <a:prstGeom prst="rect">
                                  <a:avLst/>
                                </a:prstGeom>
                              </pic:spPr>
                            </pic:pic>
                          </wpg:wgp>
                        </a:graphicData>
                      </a:graphic>
                    </wp:anchor>
                  </w:drawing>
                </mc:Choice>
                <mc:Fallback>
                  <w:pict>
                    <v:group w14:anchorId="0C56A530" id="Group 79" o:spid="_x0000_s1026" style="position:absolute;margin-left:-21.6pt;margin-top:-.35pt;width:15.6pt;height:28.7pt;z-index:251656704;mso-wrap-distance-left:0;mso-wrap-distance-right:0" coordsize="198120,3644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">
                      <v:shape id="Image 80" o:spid="_x0000_s1027" type="#_x0000_t75" style="position:absolute;width:197782;height:364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">
                        <v:imagedata r:id="rId28" o:title=""/>
                      </v:shape>
                    </v:group>
                  </w:pict>
                </mc:Fallback>
              </mc:AlternateContent>
            </w:r>
            <w:r>
              <w:rPr>
                <w:color w:val="000000"/>
                <w:sz w:val="24"/>
              </w:rPr>
              <w:t>No,</w:t>
            </w:r>
            <w:r>
              <w:rPr>
                <w:color w:val="000000"/>
                <w:spacing w:val="-2"/>
                <w:sz w:val="24"/>
              </w:rPr>
              <w:t xml:space="preserve"> </w:t>
            </w:r>
            <w:r>
              <w:rPr>
                <w:color w:val="000000"/>
                <w:sz w:val="24"/>
              </w:rPr>
              <w:t>go to the</w:t>
            </w:r>
            <w:r>
              <w:rPr>
                <w:color w:val="000000"/>
                <w:spacing w:val="-1"/>
                <w:sz w:val="24"/>
              </w:rPr>
              <w:t xml:space="preserve"> </w:t>
            </w:r>
            <w:r>
              <w:rPr>
                <w:color w:val="000000"/>
                <w:sz w:val="24"/>
              </w:rPr>
              <w:t xml:space="preserve">next </w:t>
            </w:r>
            <w:r>
              <w:rPr>
                <w:color w:val="000000"/>
                <w:spacing w:val="-2"/>
                <w:sz w:val="24"/>
              </w:rPr>
              <w:t>section</w:t>
            </w:r>
          </w:p>
        </w:tc>
      </w:tr>
      <w:tr w:rsidR="006F47E7" w14:paraId="1B420FA3" w14:textId="77777777">
        <w:trPr>
          <w:trHeight w:val="275"/>
        </w:trPr>
        <w:tc>
          <w:tcPr>
            <w:tcW w:w="545" w:type="dxa"/>
            <w:tcBorders>
              <w:top w:val="single" w:sz="8" w:space="0" w:color="4F81BD"/>
              <w:left w:val="single" w:sz="8" w:space="0" w:color="4F81BD"/>
              <w:bottom w:val="single" w:sz="8" w:space="0" w:color="4F81BD"/>
              <w:right w:val="single" w:sz="8" w:space="0" w:color="4F81BD"/>
            </w:tcBorders>
            <w:shd w:val="clear" w:color="auto" w:fill="FFFFFF"/>
          </w:tcPr>
          <w:p w14:paraId="0FC74166" w14:textId="77777777" w:rsidR="006F47E7" w:rsidRDefault="006F47E7">
            <w:pPr>
              <w:pStyle w:val="TableParagraph"/>
              <w:rPr>
                <w:color w:val="000000"/>
                <w:sz w:val="20"/>
              </w:rPr>
            </w:pPr>
          </w:p>
        </w:tc>
        <w:tc>
          <w:tcPr>
            <w:tcW w:w="10312" w:type="dxa"/>
            <w:tcBorders>
              <w:top w:val="single" w:sz="8" w:space="0" w:color="4F81BD"/>
              <w:left w:val="single" w:sz="8" w:space="0" w:color="4F81BD"/>
              <w:bottom w:val="single" w:sz="8" w:space="0" w:color="4F81BD"/>
              <w:right w:val="single" w:sz="8" w:space="0" w:color="4F81BD"/>
            </w:tcBorders>
            <w:shd w:val="clear" w:color="auto" w:fill="FFFFFF"/>
          </w:tcPr>
          <w:p w14:paraId="6A24A7B1" w14:textId="77777777" w:rsidR="006F47E7" w:rsidRDefault="00904814">
            <w:pPr>
              <w:pStyle w:val="TableParagraph"/>
              <w:spacing w:line="256" w:lineRule="exact"/>
              <w:ind w:left="108"/>
              <w:rPr>
                <w:color w:val="000000"/>
                <w:sz w:val="24"/>
              </w:rPr>
            </w:pPr>
            <w:r>
              <w:rPr>
                <w:color w:val="000000"/>
                <w:sz w:val="24"/>
              </w:rPr>
              <w:t>Yes, briefly</w:t>
            </w:r>
            <w:r>
              <w:rPr>
                <w:color w:val="000000"/>
                <w:spacing w:val="-2"/>
                <w:sz w:val="24"/>
              </w:rPr>
              <w:t xml:space="preserve"> </w:t>
            </w:r>
            <w:r>
              <w:rPr>
                <w:color w:val="000000"/>
                <w:sz w:val="24"/>
              </w:rPr>
              <w:t>explain the</w:t>
            </w:r>
            <w:r>
              <w:rPr>
                <w:color w:val="000000"/>
                <w:spacing w:val="-1"/>
                <w:sz w:val="24"/>
              </w:rPr>
              <w:t xml:space="preserve"> </w:t>
            </w:r>
            <w:r>
              <w:rPr>
                <w:color w:val="000000"/>
                <w:sz w:val="24"/>
              </w:rPr>
              <w:t>conflict</w:t>
            </w:r>
            <w:r>
              <w:rPr>
                <w:color w:val="000000"/>
                <w:spacing w:val="-1"/>
                <w:sz w:val="24"/>
              </w:rPr>
              <w:t xml:space="preserve"> </w:t>
            </w:r>
            <w:r>
              <w:rPr>
                <w:color w:val="000000"/>
                <w:sz w:val="24"/>
              </w:rPr>
              <w:t>of</w:t>
            </w:r>
            <w:r>
              <w:rPr>
                <w:color w:val="000000"/>
                <w:spacing w:val="-1"/>
                <w:sz w:val="24"/>
              </w:rPr>
              <w:t xml:space="preserve"> </w:t>
            </w:r>
            <w:r>
              <w:rPr>
                <w:color w:val="000000"/>
                <w:spacing w:val="-2"/>
                <w:sz w:val="24"/>
              </w:rPr>
              <w:t>interest</w:t>
            </w:r>
          </w:p>
        </w:tc>
      </w:tr>
      <w:tr w:rsidR="006F47E7" w14:paraId="1BBA5F79" w14:textId="77777777">
        <w:trPr>
          <w:trHeight w:val="827"/>
        </w:trPr>
        <w:tc>
          <w:tcPr>
            <w:tcW w:w="545" w:type="dxa"/>
            <w:tcBorders>
              <w:top w:val="single" w:sz="8" w:space="0" w:color="4F81BD"/>
              <w:left w:val="single" w:sz="8" w:space="0" w:color="4F81BD"/>
              <w:bottom w:val="single" w:sz="8" w:space="0" w:color="4F81BD"/>
              <w:right w:val="single" w:sz="8" w:space="0" w:color="4F81BD"/>
            </w:tcBorders>
            <w:shd w:val="clear" w:color="auto" w:fill="B8CCE4"/>
          </w:tcPr>
          <w:p w14:paraId="505EADFD" w14:textId="77777777" w:rsidR="006F47E7" w:rsidRDefault="006F47E7">
            <w:pPr>
              <w:pStyle w:val="TableParagraph"/>
              <w:rPr>
                <w:color w:val="000000"/>
                <w:sz w:val="24"/>
              </w:rPr>
            </w:pPr>
          </w:p>
        </w:tc>
        <w:tc>
          <w:tcPr>
            <w:tcW w:w="10312" w:type="dxa"/>
            <w:tcBorders>
              <w:top w:val="single" w:sz="8" w:space="0" w:color="4F81BD"/>
              <w:left w:val="single" w:sz="8" w:space="0" w:color="4F81BD"/>
              <w:bottom w:val="single" w:sz="8" w:space="0" w:color="4F81BD"/>
              <w:right w:val="single" w:sz="8" w:space="0" w:color="4F81BD"/>
            </w:tcBorders>
            <w:shd w:val="clear" w:color="auto" w:fill="B8CCE4"/>
          </w:tcPr>
          <w:p w14:paraId="5B45B194" w14:textId="77777777" w:rsidR="006F47E7" w:rsidRDefault="006F47E7">
            <w:pPr>
              <w:pStyle w:val="TableParagraph"/>
              <w:rPr>
                <w:color w:val="000000"/>
                <w:sz w:val="24"/>
              </w:rPr>
            </w:pPr>
          </w:p>
        </w:tc>
      </w:tr>
    </w:tbl>
    <w:p w14:paraId="57ED5D3A" w14:textId="77777777" w:rsidR="006F47E7" w:rsidRDefault="006F47E7">
      <w:pPr>
        <w:pStyle w:val="TableParagraph"/>
        <w:rPr>
          <w:sz w:val="24"/>
        </w:rPr>
        <w:sectPr w:rsidR="006F47E7">
          <w:type w:val="continuous"/>
          <w:pgSz w:w="12240" w:h="15840"/>
          <w:pgMar w:top="2200" w:right="360" w:bottom="860" w:left="360" w:header="283" w:footer="670" w:gutter="0"/>
          <w:cols w:space="720"/>
        </w:sectPr>
      </w:pPr>
    </w:p>
    <w:p w14:paraId="481E63B8" w14:textId="77777777" w:rsidR="006F47E7" w:rsidRDefault="00904814">
      <w:pPr>
        <w:spacing w:before="50"/>
        <w:ind w:left="348"/>
        <w:rPr>
          <w:b/>
          <w:sz w:val="28"/>
        </w:rPr>
      </w:pPr>
      <w:r>
        <w:rPr>
          <w:b/>
          <w:sz w:val="28"/>
          <w:u w:val="single"/>
        </w:rPr>
        <w:lastRenderedPageBreak/>
        <w:t>Section</w:t>
      </w:r>
      <w:r>
        <w:rPr>
          <w:b/>
          <w:spacing w:val="-2"/>
          <w:sz w:val="28"/>
          <w:u w:val="single"/>
        </w:rPr>
        <w:t xml:space="preserve"> </w:t>
      </w:r>
      <w:r>
        <w:rPr>
          <w:b/>
          <w:sz w:val="28"/>
          <w:u w:val="single"/>
        </w:rPr>
        <w:t>IV:</w:t>
      </w:r>
      <w:r>
        <w:rPr>
          <w:b/>
          <w:spacing w:val="-4"/>
          <w:sz w:val="28"/>
          <w:u w:val="single"/>
        </w:rPr>
        <w:t xml:space="preserve"> </w:t>
      </w:r>
      <w:r>
        <w:rPr>
          <w:b/>
          <w:spacing w:val="-2"/>
          <w:sz w:val="28"/>
          <w:u w:val="single"/>
        </w:rPr>
        <w:t>Declaration</w:t>
      </w:r>
    </w:p>
    <w:p w14:paraId="50E46807" w14:textId="77777777" w:rsidR="006F47E7" w:rsidRDefault="00904814">
      <w:pPr>
        <w:spacing w:before="241"/>
        <w:ind w:left="348"/>
        <w:rPr>
          <w:b/>
          <w:sz w:val="24"/>
        </w:rPr>
      </w:pPr>
      <w:r>
        <w:rPr>
          <w:b/>
          <w:sz w:val="24"/>
        </w:rPr>
        <w:t>Principle</w:t>
      </w:r>
      <w:r>
        <w:rPr>
          <w:b/>
          <w:spacing w:val="-3"/>
          <w:sz w:val="24"/>
        </w:rPr>
        <w:t xml:space="preserve"> </w:t>
      </w:r>
      <w:r>
        <w:rPr>
          <w:b/>
          <w:sz w:val="24"/>
        </w:rPr>
        <w:t>Investigator’s</w:t>
      </w:r>
      <w:r>
        <w:rPr>
          <w:b/>
          <w:spacing w:val="-2"/>
          <w:sz w:val="24"/>
        </w:rPr>
        <w:t xml:space="preserve"> </w:t>
      </w:r>
      <w:r>
        <w:rPr>
          <w:b/>
          <w:sz w:val="24"/>
        </w:rPr>
        <w:t>Statement</w:t>
      </w:r>
      <w:r>
        <w:rPr>
          <w:b/>
          <w:spacing w:val="-2"/>
          <w:sz w:val="24"/>
        </w:rPr>
        <w:t xml:space="preserve"> </w:t>
      </w:r>
      <w:r>
        <w:rPr>
          <w:b/>
          <w:sz w:val="24"/>
        </w:rPr>
        <w:t>of</w:t>
      </w:r>
      <w:r>
        <w:rPr>
          <w:b/>
          <w:spacing w:val="-4"/>
          <w:sz w:val="24"/>
        </w:rPr>
        <w:t xml:space="preserve"> </w:t>
      </w:r>
      <w:r>
        <w:rPr>
          <w:b/>
          <w:spacing w:val="-2"/>
          <w:sz w:val="24"/>
        </w:rPr>
        <w:t>Assurance</w:t>
      </w:r>
    </w:p>
    <w:p w14:paraId="6577BABE" w14:textId="77777777" w:rsidR="006F47E7" w:rsidRDefault="006F47E7">
      <w:pPr>
        <w:pStyle w:val="BodyText"/>
        <w:rPr>
          <w:b/>
        </w:rPr>
      </w:pPr>
    </w:p>
    <w:p w14:paraId="3D4401EF" w14:textId="3EEDAAAA" w:rsidR="006F47E7" w:rsidRDefault="00904814">
      <w:pPr>
        <w:pStyle w:val="BodyText"/>
        <w:ind w:left="348"/>
      </w:pPr>
      <w:r>
        <w:t>I</w:t>
      </w:r>
      <w:r>
        <w:rPr>
          <w:spacing w:val="-4"/>
        </w:rPr>
        <w:t xml:space="preserve"> </w:t>
      </w:r>
      <w:r>
        <w:t>certify</w:t>
      </w:r>
      <w:r>
        <w:rPr>
          <w:spacing w:val="-3"/>
        </w:rPr>
        <w:t xml:space="preserve"> </w:t>
      </w:r>
      <w:r>
        <w:t>that</w:t>
      </w:r>
      <w:r>
        <w:rPr>
          <w:spacing w:val="-1"/>
        </w:rPr>
        <w:t xml:space="preserve"> </w:t>
      </w:r>
      <w:r>
        <w:t>I</w:t>
      </w:r>
      <w:r>
        <w:rPr>
          <w:spacing w:val="-3"/>
        </w:rPr>
        <w:t xml:space="preserve"> </w:t>
      </w:r>
      <w:r>
        <w:t>have</w:t>
      </w:r>
      <w:r>
        <w:rPr>
          <w:spacing w:val="-2"/>
        </w:rPr>
        <w:t xml:space="preserve"> </w:t>
      </w:r>
      <w:r>
        <w:t>read</w:t>
      </w:r>
      <w:r>
        <w:rPr>
          <w:spacing w:val="-1"/>
        </w:rPr>
        <w:t xml:space="preserve"> </w:t>
      </w:r>
      <w:r>
        <w:t>and</w:t>
      </w:r>
      <w:r>
        <w:rPr>
          <w:spacing w:val="-3"/>
        </w:rPr>
        <w:t xml:space="preserve"> </w:t>
      </w:r>
      <w:r>
        <w:t>filled</w:t>
      </w:r>
      <w:r>
        <w:rPr>
          <w:spacing w:val="-3"/>
        </w:rPr>
        <w:t xml:space="preserve"> </w:t>
      </w:r>
      <w:r>
        <w:t>this</w:t>
      </w:r>
      <w:r>
        <w:rPr>
          <w:spacing w:val="-3"/>
        </w:rPr>
        <w:t xml:space="preserve"> </w:t>
      </w:r>
      <w:r>
        <w:t>application,</w:t>
      </w:r>
      <w:r>
        <w:rPr>
          <w:spacing w:val="-3"/>
        </w:rPr>
        <w:t xml:space="preserve"> </w:t>
      </w:r>
      <w:r>
        <w:t>which</w:t>
      </w:r>
      <w:r>
        <w:rPr>
          <w:spacing w:val="-3"/>
        </w:rPr>
        <w:t xml:space="preserve"> </w:t>
      </w:r>
      <w:r>
        <w:t>describes</w:t>
      </w:r>
      <w:r>
        <w:rPr>
          <w:spacing w:val="-3"/>
        </w:rPr>
        <w:t xml:space="preserve"> </w:t>
      </w:r>
      <w:r>
        <w:t>my</w:t>
      </w:r>
      <w:r>
        <w:rPr>
          <w:spacing w:val="-2"/>
        </w:rPr>
        <w:t xml:space="preserve"> </w:t>
      </w:r>
      <w:r>
        <w:t>proposed</w:t>
      </w:r>
      <w:r>
        <w:rPr>
          <w:spacing w:val="40"/>
        </w:rPr>
        <w:t xml:space="preserve"> </w:t>
      </w:r>
      <w:r>
        <w:t>investigation</w:t>
      </w:r>
      <w:r>
        <w:rPr>
          <w:spacing w:val="-2"/>
        </w:rPr>
        <w:t xml:space="preserve"> </w:t>
      </w:r>
      <w:r>
        <w:t>involving</w:t>
      </w:r>
      <w:r>
        <w:rPr>
          <w:spacing w:val="-3"/>
        </w:rPr>
        <w:t xml:space="preserve"> </w:t>
      </w:r>
      <w:r>
        <w:t>human/ animal</w:t>
      </w:r>
      <w:r>
        <w:rPr>
          <w:spacing w:val="40"/>
        </w:rPr>
        <w:t xml:space="preserve"> </w:t>
      </w:r>
      <w:r>
        <w:t xml:space="preserve">subject, and will conduct this study in accordance with the term of the Belmont Report, </w:t>
      </w:r>
      <w:proofErr w:type="spellStart"/>
      <w:r>
        <w:t>Helsink</w:t>
      </w:r>
      <w:proofErr w:type="spellEnd"/>
      <w:r>
        <w:t xml:space="preserve"> ethical Declaration and Islamic shariah law for the protection of subjects participating in research.</w:t>
      </w:r>
    </w:p>
    <w:p w14:paraId="750B11C7" w14:textId="77777777" w:rsidR="006F47E7" w:rsidRDefault="006F47E7">
      <w:pPr>
        <w:pStyle w:val="BodyText"/>
      </w:pPr>
    </w:p>
    <w:p w14:paraId="44B5E4F9" w14:textId="77777777" w:rsidR="006F47E7" w:rsidRDefault="00904814">
      <w:pPr>
        <w:pStyle w:val="BodyText"/>
        <w:spacing w:before="1"/>
        <w:ind w:left="348"/>
      </w:pPr>
      <w:r>
        <w:t>I</w:t>
      </w:r>
      <w:r>
        <w:rPr>
          <w:spacing w:val="-3"/>
        </w:rPr>
        <w:t xml:space="preserve"> </w:t>
      </w:r>
      <w:r>
        <w:t>understand</w:t>
      </w:r>
      <w:r>
        <w:rPr>
          <w:spacing w:val="1"/>
        </w:rPr>
        <w:t xml:space="preserve"> </w:t>
      </w:r>
      <w:r>
        <w:t>research</w:t>
      </w:r>
      <w:r>
        <w:rPr>
          <w:spacing w:val="3"/>
        </w:rPr>
        <w:t xml:space="preserve"> </w:t>
      </w:r>
      <w:r>
        <w:t>ethics</w:t>
      </w:r>
      <w:r>
        <w:rPr>
          <w:spacing w:val="-1"/>
        </w:rPr>
        <w:t xml:space="preserve"> </w:t>
      </w:r>
      <w:r>
        <w:t>involving</w:t>
      </w:r>
      <w:r>
        <w:rPr>
          <w:spacing w:val="-2"/>
        </w:rPr>
        <w:t xml:space="preserve"> </w:t>
      </w:r>
      <w:r>
        <w:t>human</w:t>
      </w:r>
      <w:r>
        <w:rPr>
          <w:spacing w:val="-1"/>
        </w:rPr>
        <w:t xml:space="preserve"> </w:t>
      </w:r>
      <w:r>
        <w:t>subject</w:t>
      </w:r>
      <w:r>
        <w:rPr>
          <w:spacing w:val="-1"/>
        </w:rPr>
        <w:t xml:space="preserve"> </w:t>
      </w:r>
      <w:r>
        <w:t>and I</w:t>
      </w:r>
      <w:r>
        <w:rPr>
          <w:spacing w:val="-2"/>
        </w:rPr>
        <w:t xml:space="preserve"> </w:t>
      </w:r>
      <w:r>
        <w:t xml:space="preserve">agree </w:t>
      </w:r>
      <w:r>
        <w:rPr>
          <w:spacing w:val="-5"/>
        </w:rPr>
        <w:t>to:</w:t>
      </w:r>
    </w:p>
    <w:p w14:paraId="111DEAAB" w14:textId="77777777" w:rsidR="006F47E7" w:rsidRDefault="006F47E7">
      <w:pPr>
        <w:pStyle w:val="BodyText"/>
      </w:pPr>
    </w:p>
    <w:p w14:paraId="43C05D2A" w14:textId="77777777" w:rsidR="006F47E7" w:rsidRDefault="00904814">
      <w:pPr>
        <w:pStyle w:val="ListParagraph"/>
        <w:numPr>
          <w:ilvl w:val="1"/>
          <w:numId w:val="1"/>
        </w:numPr>
        <w:tabs>
          <w:tab w:val="left" w:pos="1068"/>
        </w:tabs>
        <w:spacing w:before="0"/>
        <w:ind w:hanging="360"/>
        <w:jc w:val="both"/>
        <w:rPr>
          <w:sz w:val="24"/>
        </w:rPr>
      </w:pPr>
      <w:r>
        <w:rPr>
          <w:sz w:val="24"/>
        </w:rPr>
        <w:t>Obtain</w:t>
      </w:r>
      <w:r>
        <w:rPr>
          <w:spacing w:val="-1"/>
          <w:sz w:val="24"/>
        </w:rPr>
        <w:t xml:space="preserve"> </w:t>
      </w:r>
      <w:r>
        <w:rPr>
          <w:sz w:val="24"/>
        </w:rPr>
        <w:t>the</w:t>
      </w:r>
      <w:r>
        <w:rPr>
          <w:spacing w:val="-2"/>
          <w:sz w:val="24"/>
        </w:rPr>
        <w:t xml:space="preserve"> </w:t>
      </w:r>
      <w:r>
        <w:rPr>
          <w:sz w:val="24"/>
        </w:rPr>
        <w:t>voluntary</w:t>
      </w:r>
      <w:r>
        <w:rPr>
          <w:spacing w:val="1"/>
          <w:sz w:val="24"/>
        </w:rPr>
        <w:t xml:space="preserve"> </w:t>
      </w:r>
      <w:r>
        <w:rPr>
          <w:sz w:val="24"/>
        </w:rPr>
        <w:t>informed</w:t>
      </w:r>
      <w:r>
        <w:rPr>
          <w:spacing w:val="-1"/>
          <w:sz w:val="24"/>
        </w:rPr>
        <w:t xml:space="preserve"> </w:t>
      </w:r>
      <w:r>
        <w:rPr>
          <w:sz w:val="24"/>
        </w:rPr>
        <w:t>consent</w:t>
      </w:r>
      <w:r>
        <w:rPr>
          <w:spacing w:val="1"/>
          <w:sz w:val="24"/>
        </w:rPr>
        <w:t xml:space="preserve"> </w:t>
      </w:r>
      <w:r>
        <w:rPr>
          <w:sz w:val="24"/>
        </w:rPr>
        <w:t>of</w:t>
      </w:r>
      <w:r>
        <w:rPr>
          <w:spacing w:val="-1"/>
          <w:sz w:val="24"/>
        </w:rPr>
        <w:t xml:space="preserve"> </w:t>
      </w:r>
      <w:r>
        <w:rPr>
          <w:sz w:val="24"/>
        </w:rPr>
        <w:t>subjects</w:t>
      </w:r>
      <w:r>
        <w:rPr>
          <w:spacing w:val="1"/>
          <w:sz w:val="24"/>
        </w:rPr>
        <w:t xml:space="preserve"> </w:t>
      </w:r>
      <w:r>
        <w:rPr>
          <w:sz w:val="24"/>
        </w:rPr>
        <w:t>in</w:t>
      </w:r>
      <w:r>
        <w:rPr>
          <w:spacing w:val="-1"/>
          <w:sz w:val="24"/>
        </w:rPr>
        <w:t xml:space="preserve"> </w:t>
      </w:r>
      <w:r>
        <w:rPr>
          <w:sz w:val="24"/>
        </w:rPr>
        <w:t>a</w:t>
      </w:r>
      <w:r>
        <w:rPr>
          <w:spacing w:val="-1"/>
          <w:sz w:val="24"/>
        </w:rPr>
        <w:t xml:space="preserve"> </w:t>
      </w:r>
      <w:r>
        <w:rPr>
          <w:sz w:val="24"/>
        </w:rPr>
        <w:t>language</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 xml:space="preserve">understandable to </w:t>
      </w:r>
      <w:r>
        <w:rPr>
          <w:spacing w:val="-2"/>
          <w:sz w:val="24"/>
        </w:rPr>
        <w:t>them.</w:t>
      </w:r>
    </w:p>
    <w:p w14:paraId="45C2F331" w14:textId="77777777" w:rsidR="006F47E7" w:rsidRDefault="00904814">
      <w:pPr>
        <w:pStyle w:val="ListParagraph"/>
        <w:numPr>
          <w:ilvl w:val="1"/>
          <w:numId w:val="1"/>
        </w:numPr>
        <w:tabs>
          <w:tab w:val="left" w:pos="1066"/>
          <w:tab w:val="left" w:pos="1068"/>
        </w:tabs>
        <w:spacing w:before="113"/>
        <w:ind w:right="113"/>
        <w:jc w:val="both"/>
        <w:rPr>
          <w:sz w:val="24"/>
        </w:rPr>
      </w:pPr>
      <w:r>
        <w:rPr>
          <w:sz w:val="24"/>
        </w:rPr>
        <w:t>Report to the Ethical committee at the college of any serious or unexpected adverse event or unanticipated problems within the appropriate reporting period (24 Hours) of identification and will submit an Adverse Events Report.</w:t>
      </w:r>
    </w:p>
    <w:p w14:paraId="62F87DF5" w14:textId="77777777" w:rsidR="006F47E7" w:rsidRDefault="00904814">
      <w:pPr>
        <w:pStyle w:val="ListParagraph"/>
        <w:numPr>
          <w:ilvl w:val="1"/>
          <w:numId w:val="1"/>
        </w:numPr>
        <w:tabs>
          <w:tab w:val="left" w:pos="1068"/>
        </w:tabs>
        <w:ind w:right="110"/>
        <w:jc w:val="left"/>
        <w:rPr>
          <w:sz w:val="24"/>
        </w:rPr>
      </w:pPr>
      <w:r>
        <w:rPr>
          <w:sz w:val="24"/>
        </w:rPr>
        <w:t>Cooperate</w:t>
      </w:r>
      <w:r>
        <w:rPr>
          <w:spacing w:val="40"/>
          <w:sz w:val="24"/>
        </w:rPr>
        <w:t xml:space="preserve"> </w:t>
      </w:r>
      <w:r>
        <w:rPr>
          <w:sz w:val="24"/>
        </w:rPr>
        <w:t>with</w:t>
      </w:r>
      <w:r>
        <w:rPr>
          <w:spacing w:val="40"/>
          <w:sz w:val="24"/>
        </w:rPr>
        <w:t xml:space="preserve"> </w:t>
      </w:r>
      <w:r>
        <w:rPr>
          <w:sz w:val="24"/>
        </w:rPr>
        <w:t>the</w:t>
      </w:r>
      <w:r>
        <w:rPr>
          <w:spacing w:val="40"/>
          <w:sz w:val="24"/>
        </w:rPr>
        <w:t xml:space="preserve"> </w:t>
      </w:r>
      <w:r>
        <w:rPr>
          <w:sz w:val="24"/>
        </w:rPr>
        <w:t>Ethical</w:t>
      </w:r>
      <w:r>
        <w:rPr>
          <w:spacing w:val="40"/>
          <w:sz w:val="24"/>
        </w:rPr>
        <w:t xml:space="preserve"> </w:t>
      </w:r>
      <w:r>
        <w:rPr>
          <w:sz w:val="24"/>
        </w:rPr>
        <w:t>committee</w:t>
      </w:r>
      <w:r>
        <w:rPr>
          <w:spacing w:val="40"/>
          <w:sz w:val="24"/>
        </w:rPr>
        <w:t xml:space="preserve"> </w:t>
      </w:r>
      <w:r>
        <w:rPr>
          <w:sz w:val="24"/>
        </w:rPr>
        <w:t>at</w:t>
      </w:r>
      <w:r>
        <w:rPr>
          <w:spacing w:val="40"/>
          <w:sz w:val="24"/>
        </w:rPr>
        <w:t xml:space="preserve"> </w:t>
      </w:r>
      <w:r>
        <w:rPr>
          <w:sz w:val="24"/>
        </w:rPr>
        <w:t>the</w:t>
      </w:r>
      <w:r>
        <w:rPr>
          <w:spacing w:val="40"/>
          <w:sz w:val="24"/>
        </w:rPr>
        <w:t xml:space="preserve"> </w:t>
      </w:r>
      <w:r>
        <w:rPr>
          <w:sz w:val="24"/>
        </w:rPr>
        <w:t>college</w:t>
      </w:r>
      <w:r>
        <w:rPr>
          <w:spacing w:val="40"/>
          <w:sz w:val="24"/>
        </w:rPr>
        <w:t xml:space="preserve"> </w:t>
      </w:r>
      <w:r>
        <w:rPr>
          <w:sz w:val="24"/>
        </w:rPr>
        <w:t>for</w:t>
      </w:r>
      <w:r>
        <w:rPr>
          <w:spacing w:val="40"/>
          <w:sz w:val="24"/>
        </w:rPr>
        <w:t xml:space="preserve"> </w:t>
      </w:r>
      <w:r>
        <w:rPr>
          <w:sz w:val="24"/>
        </w:rPr>
        <w:t>continuing</w:t>
      </w:r>
      <w:r>
        <w:rPr>
          <w:spacing w:val="40"/>
          <w:sz w:val="24"/>
        </w:rPr>
        <w:t xml:space="preserve"> </w:t>
      </w:r>
      <w:r>
        <w:rPr>
          <w:sz w:val="24"/>
        </w:rPr>
        <w:t>the</w:t>
      </w:r>
      <w:r>
        <w:rPr>
          <w:spacing w:val="40"/>
          <w:sz w:val="24"/>
        </w:rPr>
        <w:t xml:space="preserve"> </w:t>
      </w:r>
      <w:r>
        <w:rPr>
          <w:sz w:val="24"/>
        </w:rPr>
        <w:t>review</w:t>
      </w:r>
      <w:r>
        <w:rPr>
          <w:spacing w:val="40"/>
          <w:sz w:val="24"/>
        </w:rPr>
        <w:t xml:space="preserve"> </w:t>
      </w:r>
      <w:r>
        <w:rPr>
          <w:sz w:val="24"/>
        </w:rPr>
        <w:t>of</w:t>
      </w:r>
      <w:r>
        <w:rPr>
          <w:spacing w:val="40"/>
          <w:sz w:val="24"/>
        </w:rPr>
        <w:t xml:space="preserve"> </w:t>
      </w:r>
      <w:r>
        <w:rPr>
          <w:sz w:val="24"/>
        </w:rPr>
        <w:t>this</w:t>
      </w:r>
      <w:r>
        <w:rPr>
          <w:spacing w:val="40"/>
          <w:sz w:val="24"/>
        </w:rPr>
        <w:t xml:space="preserve"> </w:t>
      </w:r>
      <w:r>
        <w:rPr>
          <w:sz w:val="24"/>
        </w:rPr>
        <w:t>project</w:t>
      </w:r>
      <w:r>
        <w:rPr>
          <w:spacing w:val="40"/>
          <w:sz w:val="24"/>
        </w:rPr>
        <w:t xml:space="preserve"> </w:t>
      </w:r>
      <w:r>
        <w:rPr>
          <w:sz w:val="24"/>
        </w:rPr>
        <w:t>(submit research progress report)</w:t>
      </w:r>
    </w:p>
    <w:p w14:paraId="72051411" w14:textId="77777777" w:rsidR="006F47E7" w:rsidRDefault="00904814">
      <w:pPr>
        <w:pStyle w:val="ListParagraph"/>
        <w:numPr>
          <w:ilvl w:val="1"/>
          <w:numId w:val="1"/>
        </w:numPr>
        <w:tabs>
          <w:tab w:val="left" w:pos="1066"/>
          <w:tab w:val="left" w:pos="1068"/>
        </w:tabs>
        <w:spacing w:before="116"/>
        <w:ind w:right="752"/>
        <w:jc w:val="left"/>
        <w:rPr>
          <w:sz w:val="24"/>
        </w:rPr>
      </w:pPr>
      <w:r>
        <w:rPr>
          <w:sz w:val="24"/>
        </w:rPr>
        <w:t>Obtain prior approval from the Ethical committee at the college before implementing changes in the approved</w:t>
      </w:r>
      <w:r>
        <w:rPr>
          <w:spacing w:val="-3"/>
          <w:sz w:val="24"/>
        </w:rPr>
        <w:t xml:space="preserve"> </w:t>
      </w:r>
      <w:r>
        <w:rPr>
          <w:sz w:val="24"/>
        </w:rPr>
        <w:t>research</w:t>
      </w:r>
      <w:r>
        <w:rPr>
          <w:spacing w:val="-3"/>
          <w:sz w:val="24"/>
        </w:rPr>
        <w:t xml:space="preserve"> </w:t>
      </w:r>
      <w:r>
        <w:rPr>
          <w:sz w:val="24"/>
        </w:rPr>
        <w:t>protocol</w:t>
      </w:r>
      <w:r>
        <w:rPr>
          <w:spacing w:val="-3"/>
          <w:sz w:val="24"/>
        </w:rPr>
        <w:t xml:space="preserve"> </w:t>
      </w:r>
      <w:r>
        <w:rPr>
          <w:sz w:val="24"/>
        </w:rPr>
        <w:t>or</w:t>
      </w:r>
      <w:r>
        <w:rPr>
          <w:spacing w:val="-3"/>
          <w:sz w:val="24"/>
        </w:rPr>
        <w:t xml:space="preserve"> </w:t>
      </w:r>
      <w:r>
        <w:rPr>
          <w:sz w:val="24"/>
        </w:rPr>
        <w:t>approved</w:t>
      </w:r>
      <w:r>
        <w:rPr>
          <w:spacing w:val="-3"/>
          <w:sz w:val="24"/>
        </w:rPr>
        <w:t xml:space="preserve"> </w:t>
      </w:r>
      <w:r>
        <w:rPr>
          <w:sz w:val="24"/>
        </w:rPr>
        <w:t>informed</w:t>
      </w:r>
      <w:r>
        <w:rPr>
          <w:spacing w:val="-2"/>
          <w:sz w:val="24"/>
        </w:rPr>
        <w:t xml:space="preserve"> </w:t>
      </w:r>
      <w:r>
        <w:rPr>
          <w:sz w:val="24"/>
        </w:rPr>
        <w:t>consent</w:t>
      </w:r>
      <w:r>
        <w:rPr>
          <w:spacing w:val="-3"/>
          <w:sz w:val="24"/>
        </w:rPr>
        <w:t xml:space="preserve"> </w:t>
      </w:r>
      <w:r>
        <w:rPr>
          <w:sz w:val="24"/>
        </w:rPr>
        <w:t>document</w:t>
      </w:r>
      <w:r>
        <w:rPr>
          <w:spacing w:val="-2"/>
          <w:sz w:val="24"/>
        </w:rPr>
        <w:t xml:space="preserve"> </w:t>
      </w:r>
      <w:r>
        <w:rPr>
          <w:sz w:val="24"/>
        </w:rPr>
        <w:t>(submit</w:t>
      </w:r>
      <w:r>
        <w:rPr>
          <w:spacing w:val="-3"/>
          <w:sz w:val="24"/>
        </w:rPr>
        <w:t xml:space="preserve"> </w:t>
      </w:r>
      <w:r>
        <w:rPr>
          <w:sz w:val="24"/>
        </w:rPr>
        <w:t>a</w:t>
      </w:r>
      <w:r>
        <w:rPr>
          <w:spacing w:val="-4"/>
          <w:sz w:val="24"/>
        </w:rPr>
        <w:t xml:space="preserve"> </w:t>
      </w:r>
      <w:r>
        <w:rPr>
          <w:sz w:val="24"/>
        </w:rPr>
        <w:t>Modification</w:t>
      </w:r>
      <w:r>
        <w:rPr>
          <w:spacing w:val="-3"/>
          <w:sz w:val="24"/>
        </w:rPr>
        <w:t xml:space="preserve"> </w:t>
      </w:r>
      <w:r>
        <w:rPr>
          <w:sz w:val="24"/>
        </w:rPr>
        <w:t>Report).</w:t>
      </w:r>
    </w:p>
    <w:p w14:paraId="47DFB7E0" w14:textId="77777777" w:rsidR="006F47E7" w:rsidRDefault="00904814">
      <w:pPr>
        <w:pStyle w:val="ListParagraph"/>
        <w:numPr>
          <w:ilvl w:val="1"/>
          <w:numId w:val="1"/>
        </w:numPr>
        <w:tabs>
          <w:tab w:val="left" w:pos="1068"/>
        </w:tabs>
        <w:ind w:right="111"/>
        <w:jc w:val="left"/>
        <w:rPr>
          <w:sz w:val="24"/>
        </w:rPr>
      </w:pPr>
      <w:r>
        <w:rPr>
          <w:sz w:val="24"/>
        </w:rPr>
        <w:t>Maintain informed consent document and the progress reports as required by the</w:t>
      </w:r>
      <w:r>
        <w:rPr>
          <w:spacing w:val="-1"/>
          <w:sz w:val="24"/>
        </w:rPr>
        <w:t xml:space="preserve"> </w:t>
      </w:r>
      <w:r>
        <w:rPr>
          <w:sz w:val="24"/>
        </w:rPr>
        <w:t>college and submit a final report at the end of the project informing the committee research completion.</w:t>
      </w:r>
    </w:p>
    <w:p w14:paraId="6C9DF533" w14:textId="77777777" w:rsidR="006F47E7" w:rsidRDefault="00904814">
      <w:pPr>
        <w:pStyle w:val="ListParagraph"/>
        <w:numPr>
          <w:ilvl w:val="1"/>
          <w:numId w:val="1"/>
        </w:numPr>
        <w:tabs>
          <w:tab w:val="left" w:pos="1045"/>
          <w:tab w:val="left" w:pos="1068"/>
        </w:tabs>
        <w:ind w:right="2696" w:hanging="301"/>
        <w:jc w:val="left"/>
        <w:rPr>
          <w:sz w:val="24"/>
        </w:rPr>
      </w:pPr>
      <w:r>
        <w:rPr>
          <w:sz w:val="24"/>
        </w:rPr>
        <w:t>Accept</w:t>
      </w:r>
      <w:r>
        <w:rPr>
          <w:spacing w:val="-3"/>
          <w:sz w:val="24"/>
        </w:rPr>
        <w:t xml:space="preserve"> </w:t>
      </w:r>
      <w:r>
        <w:rPr>
          <w:sz w:val="24"/>
        </w:rPr>
        <w:t>the</w:t>
      </w:r>
      <w:r>
        <w:rPr>
          <w:spacing w:val="-4"/>
          <w:sz w:val="24"/>
        </w:rPr>
        <w:t xml:space="preserve"> </w:t>
      </w:r>
      <w:r>
        <w:rPr>
          <w:sz w:val="24"/>
        </w:rPr>
        <w:t>responsibility</w:t>
      </w:r>
      <w:r>
        <w:rPr>
          <w:spacing w:val="-3"/>
          <w:sz w:val="24"/>
        </w:rPr>
        <w:t xml:space="preserve"> </w:t>
      </w:r>
      <w:r>
        <w:rPr>
          <w:sz w:val="24"/>
        </w:rPr>
        <w:t>for</w:t>
      </w:r>
      <w:r>
        <w:rPr>
          <w:spacing w:val="-2"/>
          <w:sz w:val="24"/>
        </w:rPr>
        <w:t xml:space="preserve"> </w:t>
      </w:r>
      <w:r>
        <w:rPr>
          <w:sz w:val="24"/>
        </w:rPr>
        <w:t>the</w:t>
      </w:r>
      <w:r>
        <w:rPr>
          <w:spacing w:val="-3"/>
          <w:sz w:val="24"/>
        </w:rPr>
        <w:t xml:space="preserve"> </w:t>
      </w:r>
      <w:r>
        <w:rPr>
          <w:sz w:val="24"/>
        </w:rPr>
        <w:t>conduct</w:t>
      </w:r>
      <w:r>
        <w:rPr>
          <w:spacing w:val="-3"/>
          <w:sz w:val="24"/>
        </w:rPr>
        <w:t xml:space="preserve"> </w:t>
      </w:r>
      <w:r>
        <w:rPr>
          <w:sz w:val="24"/>
        </w:rPr>
        <w:t>and</w:t>
      </w:r>
      <w:r>
        <w:rPr>
          <w:spacing w:val="-3"/>
          <w:sz w:val="24"/>
        </w:rPr>
        <w:t xml:space="preserve"> </w:t>
      </w:r>
      <w:r>
        <w:rPr>
          <w:sz w:val="24"/>
        </w:rPr>
        <w:t>supervision</w:t>
      </w:r>
      <w:r>
        <w:rPr>
          <w:spacing w:val="-3"/>
          <w:sz w:val="24"/>
        </w:rPr>
        <w:t xml:space="preserve"> </w:t>
      </w:r>
      <w:r>
        <w:rPr>
          <w:sz w:val="24"/>
        </w:rPr>
        <w:t>of</w:t>
      </w:r>
      <w:r>
        <w:rPr>
          <w:spacing w:val="-3"/>
          <w:sz w:val="24"/>
        </w:rPr>
        <w:t xml:space="preserve"> </w:t>
      </w:r>
      <w:r>
        <w:rPr>
          <w:sz w:val="24"/>
        </w:rPr>
        <w:t>this</w:t>
      </w:r>
      <w:r>
        <w:rPr>
          <w:spacing w:val="-3"/>
          <w:sz w:val="24"/>
        </w:rPr>
        <w:t xml:space="preserve"> </w:t>
      </w:r>
      <w:r>
        <w:rPr>
          <w:sz w:val="24"/>
        </w:rPr>
        <w:t>research</w:t>
      </w:r>
      <w:r>
        <w:rPr>
          <w:spacing w:val="-2"/>
          <w:sz w:val="24"/>
        </w:rPr>
        <w:t xml:space="preserve"> </w:t>
      </w:r>
      <w:r>
        <w:rPr>
          <w:sz w:val="24"/>
        </w:rPr>
        <w:t>and</w:t>
      </w:r>
      <w:r>
        <w:rPr>
          <w:spacing w:val="-2"/>
          <w:sz w:val="24"/>
        </w:rPr>
        <w:t xml:space="preserve"> </w:t>
      </w:r>
      <w:r>
        <w:rPr>
          <w:sz w:val="24"/>
        </w:rPr>
        <w:t>the protection of human/animal subjects</w:t>
      </w:r>
    </w:p>
    <w:p w14:paraId="02D483CB" w14:textId="77777777" w:rsidR="006F47E7" w:rsidRDefault="00904814">
      <w:pPr>
        <w:pStyle w:val="ListParagraph"/>
        <w:numPr>
          <w:ilvl w:val="1"/>
          <w:numId w:val="1"/>
        </w:numPr>
        <w:tabs>
          <w:tab w:val="left" w:pos="1025"/>
          <w:tab w:val="left" w:pos="1068"/>
        </w:tabs>
        <w:spacing w:before="116"/>
        <w:ind w:right="1122" w:hanging="301"/>
        <w:jc w:val="left"/>
        <w:rPr>
          <w:sz w:val="24"/>
        </w:rPr>
      </w:pPr>
      <w:r>
        <w:rPr>
          <w:sz w:val="24"/>
        </w:rPr>
        <w:t>Agree</w:t>
      </w:r>
      <w:r>
        <w:rPr>
          <w:spacing w:val="-4"/>
          <w:sz w:val="24"/>
        </w:rPr>
        <w:t xml:space="preserve"> </w:t>
      </w:r>
      <w:r>
        <w:rPr>
          <w:sz w:val="24"/>
        </w:rPr>
        <w:t>to</w:t>
      </w:r>
      <w:r>
        <w:rPr>
          <w:spacing w:val="-3"/>
          <w:sz w:val="24"/>
        </w:rPr>
        <w:t xml:space="preserve"> </w:t>
      </w:r>
      <w:r>
        <w:rPr>
          <w:sz w:val="24"/>
        </w:rPr>
        <w:t>maintain</w:t>
      </w:r>
      <w:r>
        <w:rPr>
          <w:spacing w:val="-3"/>
          <w:sz w:val="24"/>
        </w:rPr>
        <w:t xml:space="preserve"> </w:t>
      </w:r>
      <w:r>
        <w:rPr>
          <w:sz w:val="24"/>
        </w:rPr>
        <w:t>adequate</w:t>
      </w:r>
      <w:r>
        <w:rPr>
          <w:spacing w:val="-3"/>
          <w:sz w:val="24"/>
        </w:rPr>
        <w:t xml:space="preserve"> </w:t>
      </w:r>
      <w:r>
        <w:rPr>
          <w:sz w:val="24"/>
        </w:rPr>
        <w:t>accurate</w:t>
      </w:r>
      <w:r>
        <w:rPr>
          <w:spacing w:val="-4"/>
          <w:sz w:val="24"/>
        </w:rPr>
        <w:t xml:space="preserve"> </w:t>
      </w:r>
      <w:r>
        <w:rPr>
          <w:sz w:val="24"/>
        </w:rPr>
        <w:t>records</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make</w:t>
      </w:r>
      <w:r>
        <w:rPr>
          <w:spacing w:val="-5"/>
          <w:sz w:val="24"/>
        </w:rPr>
        <w:t xml:space="preserve"> </w:t>
      </w:r>
      <w:r>
        <w:rPr>
          <w:sz w:val="24"/>
        </w:rPr>
        <w:t>them</w:t>
      </w:r>
      <w:r>
        <w:rPr>
          <w:spacing w:val="-3"/>
          <w:sz w:val="24"/>
        </w:rPr>
        <w:t xml:space="preserve"> </w:t>
      </w:r>
      <w:r>
        <w:rPr>
          <w:sz w:val="24"/>
        </w:rPr>
        <w:t>available</w:t>
      </w:r>
      <w:r>
        <w:rPr>
          <w:spacing w:val="-2"/>
          <w:sz w:val="24"/>
        </w:rPr>
        <w:t xml:space="preserve"> </w:t>
      </w:r>
      <w:r>
        <w:rPr>
          <w:sz w:val="24"/>
        </w:rPr>
        <w:t>for</w:t>
      </w:r>
      <w:r>
        <w:rPr>
          <w:spacing w:val="-5"/>
          <w:sz w:val="24"/>
        </w:rPr>
        <w:t xml:space="preserve"> </w:t>
      </w:r>
      <w:r>
        <w:rPr>
          <w:sz w:val="24"/>
        </w:rPr>
        <w:t>audit/</w:t>
      </w:r>
      <w:r>
        <w:rPr>
          <w:spacing w:val="-3"/>
          <w:sz w:val="24"/>
        </w:rPr>
        <w:t xml:space="preserve"> </w:t>
      </w:r>
      <w:r>
        <w:rPr>
          <w:sz w:val="24"/>
        </w:rPr>
        <w:t>inspection</w:t>
      </w:r>
      <w:r>
        <w:rPr>
          <w:spacing w:val="-3"/>
          <w:sz w:val="24"/>
        </w:rPr>
        <w:t xml:space="preserve"> </w:t>
      </w:r>
      <w:r>
        <w:rPr>
          <w:sz w:val="24"/>
        </w:rPr>
        <w:t>any time needed.</w:t>
      </w:r>
    </w:p>
    <w:p w14:paraId="2DD0A331" w14:textId="77777777" w:rsidR="006F47E7" w:rsidRDefault="00904814">
      <w:pPr>
        <w:pStyle w:val="ListParagraph"/>
        <w:numPr>
          <w:ilvl w:val="1"/>
          <w:numId w:val="1"/>
        </w:numPr>
        <w:tabs>
          <w:tab w:val="left" w:pos="1068"/>
          <w:tab w:val="left" w:pos="1085"/>
        </w:tabs>
        <w:ind w:right="2172" w:hanging="241"/>
        <w:jc w:val="left"/>
        <w:rPr>
          <w:sz w:val="24"/>
        </w:rPr>
      </w:pPr>
      <w:r>
        <w:rPr>
          <w:sz w:val="24"/>
        </w:rPr>
        <w:t>Ensure that research staff and students have been trained and are qualified to conduct This research and protect human/ animal subjects. I agree to provide supervision to research staff and student that will ensure the protection of human / animal subjects. I will Keep records that prove that these requirements have been met.</w:t>
      </w:r>
    </w:p>
    <w:p w14:paraId="38115B3B" w14:textId="77777777" w:rsidR="006F47E7" w:rsidRDefault="00904814">
      <w:pPr>
        <w:pStyle w:val="ListParagraph"/>
        <w:numPr>
          <w:ilvl w:val="1"/>
          <w:numId w:val="1"/>
        </w:numPr>
        <w:tabs>
          <w:tab w:val="left" w:pos="1154"/>
        </w:tabs>
        <w:spacing w:before="0"/>
        <w:ind w:left="1154" w:hanging="206"/>
        <w:jc w:val="left"/>
        <w:rPr>
          <w:sz w:val="24"/>
        </w:rPr>
      </w:pPr>
      <w:r>
        <w:rPr>
          <w:sz w:val="24"/>
        </w:rPr>
        <w:t>Allow</w:t>
      </w:r>
      <w:r>
        <w:rPr>
          <w:spacing w:val="-3"/>
          <w:sz w:val="24"/>
        </w:rPr>
        <w:t xml:space="preserve"> </w:t>
      </w:r>
      <w:r>
        <w:rPr>
          <w:sz w:val="24"/>
        </w:rPr>
        <w:t>site visits</w:t>
      </w:r>
      <w:r>
        <w:rPr>
          <w:spacing w:val="-1"/>
          <w:sz w:val="24"/>
        </w:rPr>
        <w:t xml:space="preserve"> </w:t>
      </w:r>
      <w:r>
        <w:rPr>
          <w:sz w:val="24"/>
        </w:rPr>
        <w:t>for</w:t>
      </w:r>
      <w:r>
        <w:rPr>
          <w:spacing w:val="-1"/>
          <w:sz w:val="24"/>
        </w:rPr>
        <w:t xml:space="preserve"> </w:t>
      </w:r>
      <w:r>
        <w:rPr>
          <w:sz w:val="24"/>
        </w:rPr>
        <w:t>evaluation</w:t>
      </w:r>
      <w:r>
        <w:rPr>
          <w:spacing w:val="-1"/>
          <w:sz w:val="24"/>
        </w:rPr>
        <w:t xml:space="preserve"> </w:t>
      </w:r>
      <w:r>
        <w:rPr>
          <w:sz w:val="24"/>
        </w:rPr>
        <w:t>and monitoring by</w:t>
      </w:r>
      <w:r>
        <w:rPr>
          <w:spacing w:val="-1"/>
          <w:sz w:val="24"/>
        </w:rPr>
        <w:t xml:space="preserve"> </w:t>
      </w:r>
      <w:r>
        <w:rPr>
          <w:sz w:val="24"/>
        </w:rPr>
        <w:t>the</w:t>
      </w:r>
      <w:r>
        <w:rPr>
          <w:spacing w:val="-1"/>
          <w:sz w:val="24"/>
        </w:rPr>
        <w:t xml:space="preserve"> </w:t>
      </w:r>
      <w:r>
        <w:rPr>
          <w:sz w:val="24"/>
        </w:rPr>
        <w:t>college</w:t>
      </w:r>
      <w:r>
        <w:rPr>
          <w:spacing w:val="-2"/>
          <w:sz w:val="24"/>
        </w:rPr>
        <w:t xml:space="preserve"> </w:t>
      </w:r>
      <w:r>
        <w:rPr>
          <w:sz w:val="24"/>
        </w:rPr>
        <w:t>Ethical</w:t>
      </w:r>
      <w:r>
        <w:rPr>
          <w:spacing w:val="2"/>
          <w:sz w:val="24"/>
        </w:rPr>
        <w:t xml:space="preserve"> </w:t>
      </w:r>
      <w:r>
        <w:rPr>
          <w:sz w:val="24"/>
        </w:rPr>
        <w:t>committee</w:t>
      </w:r>
      <w:r>
        <w:rPr>
          <w:spacing w:val="-2"/>
          <w:sz w:val="24"/>
        </w:rPr>
        <w:t xml:space="preserve"> </w:t>
      </w:r>
      <w:r>
        <w:rPr>
          <w:sz w:val="24"/>
        </w:rPr>
        <w:t>when ever</w:t>
      </w:r>
      <w:r>
        <w:rPr>
          <w:spacing w:val="1"/>
          <w:sz w:val="24"/>
        </w:rPr>
        <w:t xml:space="preserve"> </w:t>
      </w:r>
      <w:r>
        <w:rPr>
          <w:spacing w:val="-2"/>
          <w:sz w:val="24"/>
        </w:rPr>
        <w:t>requested</w:t>
      </w:r>
    </w:p>
    <w:p w14:paraId="0CE5BB68" w14:textId="77777777" w:rsidR="006F47E7" w:rsidRDefault="006F47E7">
      <w:pPr>
        <w:pStyle w:val="BodyText"/>
        <w:rPr>
          <w:sz w:val="20"/>
        </w:rPr>
      </w:pPr>
    </w:p>
    <w:tbl>
      <w:tblPr>
        <w:tblpPr w:leftFromText="180" w:rightFromText="180" w:vertAnchor="text" w:horzAnchor="margin" w:tblpXSpec="center" w:tblpY="-9"/>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6949"/>
        <w:gridCol w:w="326"/>
        <w:gridCol w:w="3274"/>
      </w:tblGrid>
      <w:tr w:rsidR="00DF3015" w14:paraId="252BC2DD" w14:textId="77777777" w:rsidTr="00DF3015">
        <w:trPr>
          <w:trHeight w:val="552"/>
        </w:trPr>
        <w:tc>
          <w:tcPr>
            <w:tcW w:w="6949" w:type="dxa"/>
            <w:tcBorders>
              <w:top w:val="single" w:sz="8" w:space="0" w:color="4F81BD"/>
              <w:left w:val="single" w:sz="8" w:space="0" w:color="4F81BD"/>
              <w:bottom w:val="single" w:sz="18" w:space="0" w:color="FFFFFF"/>
              <w:right w:val="single" w:sz="8" w:space="0" w:color="4F81BD"/>
            </w:tcBorders>
            <w:shd w:val="clear" w:color="auto" w:fill="4F81BD"/>
          </w:tcPr>
          <w:p w14:paraId="64533781" w14:textId="77777777" w:rsidR="00DF3015" w:rsidRDefault="00DF3015" w:rsidP="00DF3015">
            <w:pPr>
              <w:pStyle w:val="TableParagraph"/>
              <w:rPr>
                <w:color w:val="FFFFFF"/>
              </w:rPr>
            </w:pPr>
          </w:p>
        </w:tc>
        <w:tc>
          <w:tcPr>
            <w:tcW w:w="326" w:type="dxa"/>
            <w:tcBorders>
              <w:top w:val="single" w:sz="8" w:space="0" w:color="4F81BD"/>
              <w:left w:val="single" w:sz="8" w:space="0" w:color="4F81BD"/>
              <w:bottom w:val="single" w:sz="18" w:space="0" w:color="FFFFFF"/>
              <w:right w:val="single" w:sz="8" w:space="0" w:color="4F81BD"/>
            </w:tcBorders>
            <w:shd w:val="clear" w:color="auto" w:fill="4F81BD"/>
          </w:tcPr>
          <w:p w14:paraId="67854EF1" w14:textId="77777777" w:rsidR="00DF3015" w:rsidRDefault="00DF3015" w:rsidP="00DF3015">
            <w:pPr>
              <w:pStyle w:val="TableParagraph"/>
              <w:rPr>
                <w:color w:val="FFFFFF"/>
              </w:rPr>
            </w:pPr>
          </w:p>
        </w:tc>
        <w:tc>
          <w:tcPr>
            <w:tcW w:w="3274" w:type="dxa"/>
            <w:tcBorders>
              <w:top w:val="single" w:sz="8" w:space="0" w:color="4F81BD"/>
              <w:left w:val="single" w:sz="8" w:space="0" w:color="4F81BD"/>
              <w:bottom w:val="single" w:sz="18" w:space="0" w:color="FFFFFF"/>
              <w:right w:val="single" w:sz="8" w:space="0" w:color="4F81BD"/>
            </w:tcBorders>
            <w:shd w:val="clear" w:color="auto" w:fill="4F81BD"/>
          </w:tcPr>
          <w:p w14:paraId="00324FCB" w14:textId="77777777" w:rsidR="00DF3015" w:rsidRDefault="00DF3015" w:rsidP="00DF3015">
            <w:pPr>
              <w:pStyle w:val="TableParagraph"/>
              <w:rPr>
                <w:color w:val="FFFFFF"/>
              </w:rPr>
            </w:pPr>
          </w:p>
        </w:tc>
      </w:tr>
      <w:tr w:rsidR="00DF3015" w14:paraId="3C52D299" w14:textId="77777777" w:rsidTr="00DF3015">
        <w:trPr>
          <w:trHeight w:val="515"/>
        </w:trPr>
        <w:tc>
          <w:tcPr>
            <w:tcW w:w="6949" w:type="dxa"/>
            <w:tcBorders>
              <w:top w:val="single" w:sz="18" w:space="0" w:color="FFFFFF"/>
              <w:left w:val="single" w:sz="8" w:space="0" w:color="4F81BD"/>
              <w:bottom w:val="single" w:sz="8" w:space="0" w:color="4F81BD"/>
              <w:right w:val="single" w:sz="8" w:space="0" w:color="4F81BD"/>
            </w:tcBorders>
            <w:shd w:val="clear" w:color="auto" w:fill="B8CCE4"/>
          </w:tcPr>
          <w:p w14:paraId="1ADF60E5" w14:textId="77777777" w:rsidR="00DF3015" w:rsidRDefault="00DF3015" w:rsidP="00DF3015">
            <w:pPr>
              <w:pStyle w:val="TableParagraph"/>
              <w:spacing w:line="263" w:lineRule="exact"/>
              <w:ind w:left="107"/>
              <w:rPr>
                <w:rFonts w:ascii="Goudy Old Style"/>
                <w:b/>
                <w:color w:val="000000"/>
              </w:rPr>
            </w:pPr>
            <w:r>
              <w:rPr>
                <w:rFonts w:ascii="Goudy Old Style"/>
                <w:b/>
                <w:color w:val="000000"/>
              </w:rPr>
              <w:t>Signature</w:t>
            </w:r>
            <w:r>
              <w:rPr>
                <w:rFonts w:ascii="Goudy Old Style"/>
                <w:b/>
                <w:color w:val="000000"/>
                <w:spacing w:val="-6"/>
              </w:rPr>
              <w:t xml:space="preserve"> </w:t>
            </w:r>
            <w:r>
              <w:rPr>
                <w:rFonts w:ascii="Goudy Old Style"/>
                <w:b/>
                <w:color w:val="000000"/>
              </w:rPr>
              <w:t>of</w:t>
            </w:r>
            <w:r>
              <w:rPr>
                <w:rFonts w:ascii="Goudy Old Style"/>
                <w:b/>
                <w:color w:val="000000"/>
                <w:spacing w:val="-6"/>
              </w:rPr>
              <w:t xml:space="preserve"> </w:t>
            </w:r>
            <w:r>
              <w:rPr>
                <w:rFonts w:ascii="Goudy Old Style"/>
                <w:b/>
                <w:color w:val="000000"/>
              </w:rPr>
              <w:t>Principal</w:t>
            </w:r>
            <w:r>
              <w:rPr>
                <w:rFonts w:ascii="Goudy Old Style"/>
                <w:b/>
                <w:color w:val="000000"/>
                <w:spacing w:val="-6"/>
              </w:rPr>
              <w:t xml:space="preserve"> </w:t>
            </w:r>
            <w:r>
              <w:rPr>
                <w:rFonts w:ascii="Goudy Old Style"/>
                <w:b/>
                <w:color w:val="000000"/>
              </w:rPr>
              <w:t>Investigator</w:t>
            </w:r>
            <w:r>
              <w:rPr>
                <w:rFonts w:ascii="Goudy Old Style"/>
                <w:b/>
                <w:color w:val="000000"/>
                <w:spacing w:val="-4"/>
              </w:rPr>
              <w:t xml:space="preserve"> </w:t>
            </w:r>
            <w:r>
              <w:rPr>
                <w:rFonts w:ascii="Goudy Old Style"/>
                <w:b/>
                <w:color w:val="000000"/>
              </w:rPr>
              <w:t>(or</w:t>
            </w:r>
            <w:r>
              <w:rPr>
                <w:rFonts w:ascii="Goudy Old Style"/>
                <w:b/>
                <w:color w:val="000000"/>
                <w:spacing w:val="-6"/>
              </w:rPr>
              <w:t xml:space="preserve"> </w:t>
            </w:r>
            <w:r>
              <w:rPr>
                <w:rFonts w:ascii="Goudy Old Style"/>
                <w:b/>
                <w:color w:val="000000"/>
              </w:rPr>
              <w:t>Student</w:t>
            </w:r>
            <w:r>
              <w:rPr>
                <w:rFonts w:ascii="Goudy Old Style"/>
                <w:b/>
                <w:color w:val="000000"/>
                <w:spacing w:val="-4"/>
              </w:rPr>
              <w:t xml:space="preserve"> </w:t>
            </w:r>
            <w:r>
              <w:rPr>
                <w:rFonts w:ascii="Goudy Old Style"/>
                <w:b/>
                <w:color w:val="000000"/>
                <w:spacing w:val="-2"/>
              </w:rPr>
              <w:t>Investigator</w:t>
            </w:r>
          </w:p>
        </w:tc>
        <w:tc>
          <w:tcPr>
            <w:tcW w:w="326" w:type="dxa"/>
            <w:tcBorders>
              <w:top w:val="single" w:sz="18" w:space="0" w:color="FFFFFF"/>
              <w:left w:val="single" w:sz="8" w:space="0" w:color="4F81BD"/>
              <w:bottom w:val="single" w:sz="8" w:space="0" w:color="4F81BD"/>
              <w:right w:val="single" w:sz="8" w:space="0" w:color="4F81BD"/>
            </w:tcBorders>
            <w:shd w:val="clear" w:color="auto" w:fill="B8CCE4"/>
          </w:tcPr>
          <w:p w14:paraId="0694F36F" w14:textId="77777777" w:rsidR="00DF3015" w:rsidRDefault="00DF3015" w:rsidP="00DF3015">
            <w:pPr>
              <w:pStyle w:val="TableParagraph"/>
              <w:rPr>
                <w:color w:val="000000"/>
              </w:rPr>
            </w:pPr>
          </w:p>
        </w:tc>
        <w:tc>
          <w:tcPr>
            <w:tcW w:w="3274" w:type="dxa"/>
            <w:tcBorders>
              <w:top w:val="single" w:sz="18" w:space="0" w:color="FFFFFF"/>
              <w:left w:val="single" w:sz="8" w:space="0" w:color="4F81BD"/>
              <w:bottom w:val="single" w:sz="8" w:space="0" w:color="4F81BD"/>
              <w:right w:val="single" w:sz="8" w:space="0" w:color="4F81BD"/>
            </w:tcBorders>
            <w:shd w:val="clear" w:color="auto" w:fill="B8CCE4"/>
          </w:tcPr>
          <w:p w14:paraId="1B4B8C51" w14:textId="77777777" w:rsidR="00DF3015" w:rsidRDefault="00DF3015" w:rsidP="00DF3015">
            <w:pPr>
              <w:pStyle w:val="TableParagraph"/>
              <w:spacing w:line="263" w:lineRule="exact"/>
              <w:ind w:left="111"/>
              <w:rPr>
                <w:rFonts w:ascii="Goudy Old Style"/>
                <w:b/>
                <w:color w:val="000000"/>
              </w:rPr>
            </w:pPr>
            <w:r>
              <w:rPr>
                <w:rFonts w:ascii="Goudy Old Style"/>
                <w:b/>
                <w:color w:val="000000"/>
                <w:spacing w:val="-4"/>
              </w:rPr>
              <w:t>Date</w:t>
            </w:r>
          </w:p>
        </w:tc>
      </w:tr>
      <w:tr w:rsidR="00DF3015" w14:paraId="11F72B73" w14:textId="77777777" w:rsidTr="00DF3015">
        <w:trPr>
          <w:trHeight w:val="551"/>
        </w:trPr>
        <w:tc>
          <w:tcPr>
            <w:tcW w:w="6949" w:type="dxa"/>
            <w:tcBorders>
              <w:top w:val="single" w:sz="8" w:space="0" w:color="4F81BD"/>
              <w:left w:val="single" w:sz="8" w:space="0" w:color="4F81BD"/>
              <w:bottom w:val="single" w:sz="8" w:space="0" w:color="4F81BD"/>
              <w:right w:val="single" w:sz="8" w:space="0" w:color="4F81BD"/>
            </w:tcBorders>
            <w:shd w:val="clear" w:color="auto" w:fill="FFFFFF"/>
          </w:tcPr>
          <w:p w14:paraId="506602E2" w14:textId="77777777" w:rsidR="00DF3015" w:rsidRDefault="00DF3015" w:rsidP="00DF3015">
            <w:pPr>
              <w:pStyle w:val="TableParagraph"/>
              <w:rPr>
                <w:color w:val="000000"/>
              </w:rPr>
            </w:pPr>
          </w:p>
        </w:tc>
        <w:tc>
          <w:tcPr>
            <w:tcW w:w="326" w:type="dxa"/>
            <w:tcBorders>
              <w:top w:val="single" w:sz="8" w:space="0" w:color="4F81BD"/>
              <w:left w:val="single" w:sz="8" w:space="0" w:color="4F81BD"/>
              <w:bottom w:val="single" w:sz="8" w:space="0" w:color="4F81BD"/>
              <w:right w:val="single" w:sz="8" w:space="0" w:color="4F81BD"/>
            </w:tcBorders>
            <w:shd w:val="clear" w:color="auto" w:fill="FFFFFF"/>
          </w:tcPr>
          <w:p w14:paraId="748986FE" w14:textId="77777777" w:rsidR="00DF3015" w:rsidRDefault="00DF3015" w:rsidP="00DF3015">
            <w:pPr>
              <w:pStyle w:val="TableParagraph"/>
              <w:rPr>
                <w:color w:val="000000"/>
              </w:rPr>
            </w:pPr>
          </w:p>
        </w:tc>
        <w:tc>
          <w:tcPr>
            <w:tcW w:w="3274" w:type="dxa"/>
            <w:tcBorders>
              <w:top w:val="single" w:sz="8" w:space="0" w:color="4F81BD"/>
              <w:left w:val="single" w:sz="8" w:space="0" w:color="4F81BD"/>
              <w:bottom w:val="single" w:sz="8" w:space="0" w:color="4F81BD"/>
              <w:right w:val="single" w:sz="8" w:space="0" w:color="4F81BD"/>
            </w:tcBorders>
            <w:shd w:val="clear" w:color="auto" w:fill="FFFFFF"/>
          </w:tcPr>
          <w:p w14:paraId="5B0CB7E1" w14:textId="77777777" w:rsidR="00DF3015" w:rsidRDefault="00DF3015" w:rsidP="00DF3015">
            <w:pPr>
              <w:pStyle w:val="TableParagraph"/>
              <w:rPr>
                <w:color w:val="000000"/>
              </w:rPr>
            </w:pPr>
          </w:p>
        </w:tc>
      </w:tr>
      <w:tr w:rsidR="00DF3015" w14:paraId="186FBB8E" w14:textId="77777777" w:rsidTr="00DF3015">
        <w:trPr>
          <w:trHeight w:val="503"/>
        </w:trPr>
        <w:tc>
          <w:tcPr>
            <w:tcW w:w="6949" w:type="dxa"/>
            <w:tcBorders>
              <w:top w:val="single" w:sz="8" w:space="0" w:color="4F81BD"/>
              <w:left w:val="single" w:sz="8" w:space="0" w:color="4F81BD"/>
              <w:bottom w:val="single" w:sz="8" w:space="0" w:color="4F81BD"/>
              <w:right w:val="single" w:sz="8" w:space="0" w:color="4F81BD"/>
            </w:tcBorders>
            <w:shd w:val="clear" w:color="auto" w:fill="B8CCE4"/>
          </w:tcPr>
          <w:p w14:paraId="524AA628" w14:textId="77777777" w:rsidR="00DF3015" w:rsidRDefault="00DF3015" w:rsidP="00DF3015">
            <w:pPr>
              <w:pStyle w:val="TableParagraph"/>
              <w:spacing w:line="263" w:lineRule="exact"/>
              <w:ind w:left="107"/>
              <w:rPr>
                <w:rFonts w:ascii="Goudy Old Style"/>
                <w:b/>
                <w:color w:val="000000"/>
              </w:rPr>
            </w:pPr>
            <w:r>
              <w:rPr>
                <w:rFonts w:ascii="Goudy Old Style"/>
                <w:b/>
                <w:color w:val="000000"/>
              </w:rPr>
              <w:t>Signature</w:t>
            </w:r>
            <w:r>
              <w:rPr>
                <w:rFonts w:ascii="Goudy Old Style"/>
                <w:b/>
                <w:color w:val="000000"/>
                <w:spacing w:val="-7"/>
              </w:rPr>
              <w:t xml:space="preserve"> </w:t>
            </w:r>
            <w:r>
              <w:rPr>
                <w:rFonts w:ascii="Goudy Old Style"/>
                <w:b/>
                <w:color w:val="000000"/>
              </w:rPr>
              <w:t>of</w:t>
            </w:r>
            <w:r>
              <w:rPr>
                <w:rFonts w:ascii="Goudy Old Style"/>
                <w:b/>
                <w:color w:val="000000"/>
                <w:spacing w:val="-6"/>
              </w:rPr>
              <w:t xml:space="preserve"> </w:t>
            </w:r>
            <w:r>
              <w:rPr>
                <w:rFonts w:ascii="Goudy Old Style"/>
                <w:b/>
                <w:color w:val="000000"/>
              </w:rPr>
              <w:t>co-</w:t>
            </w:r>
            <w:r>
              <w:rPr>
                <w:rFonts w:ascii="Goudy Old Style"/>
                <w:b/>
                <w:color w:val="000000"/>
                <w:spacing w:val="-6"/>
              </w:rPr>
              <w:t xml:space="preserve"> </w:t>
            </w:r>
            <w:r>
              <w:rPr>
                <w:rFonts w:ascii="Goudy Old Style"/>
                <w:b/>
                <w:color w:val="000000"/>
              </w:rPr>
              <w:t>Principal</w:t>
            </w:r>
            <w:r>
              <w:rPr>
                <w:rFonts w:ascii="Goudy Old Style"/>
                <w:b/>
                <w:color w:val="000000"/>
                <w:spacing w:val="-4"/>
              </w:rPr>
              <w:t xml:space="preserve"> </w:t>
            </w:r>
            <w:r>
              <w:rPr>
                <w:rFonts w:ascii="Goudy Old Style"/>
                <w:b/>
                <w:color w:val="000000"/>
              </w:rPr>
              <w:t>Investigator</w:t>
            </w:r>
            <w:r>
              <w:rPr>
                <w:rFonts w:ascii="Goudy Old Style"/>
                <w:b/>
                <w:color w:val="000000"/>
                <w:spacing w:val="-5"/>
              </w:rPr>
              <w:t xml:space="preserve"> </w:t>
            </w:r>
            <w:r>
              <w:rPr>
                <w:rFonts w:ascii="Goudy Old Style"/>
                <w:b/>
                <w:color w:val="000000"/>
              </w:rPr>
              <w:t>(if</w:t>
            </w:r>
            <w:r>
              <w:rPr>
                <w:rFonts w:ascii="Goudy Old Style"/>
                <w:b/>
                <w:color w:val="000000"/>
                <w:spacing w:val="-6"/>
              </w:rPr>
              <w:t xml:space="preserve"> </w:t>
            </w:r>
            <w:r>
              <w:rPr>
                <w:rFonts w:ascii="Goudy Old Style"/>
                <w:b/>
                <w:color w:val="000000"/>
              </w:rPr>
              <w:t>applicable)</w:t>
            </w:r>
            <w:r>
              <w:rPr>
                <w:rFonts w:ascii="Goudy Old Style"/>
                <w:b/>
                <w:color w:val="000000"/>
                <w:spacing w:val="-6"/>
              </w:rPr>
              <w:t xml:space="preserve"> </w:t>
            </w:r>
            <w:r>
              <w:rPr>
                <w:rFonts w:ascii="Goudy Old Style"/>
                <w:b/>
                <w:color w:val="000000"/>
              </w:rPr>
              <w:t>(or</w:t>
            </w:r>
            <w:r>
              <w:rPr>
                <w:rFonts w:ascii="Goudy Old Style"/>
                <w:b/>
                <w:color w:val="000000"/>
                <w:spacing w:val="-6"/>
              </w:rPr>
              <w:t xml:space="preserve"> </w:t>
            </w:r>
            <w:r>
              <w:rPr>
                <w:rFonts w:ascii="Goudy Old Style"/>
                <w:b/>
                <w:color w:val="000000"/>
              </w:rPr>
              <w:t>Faculty</w:t>
            </w:r>
            <w:r>
              <w:rPr>
                <w:rFonts w:ascii="Goudy Old Style"/>
                <w:b/>
                <w:color w:val="000000"/>
                <w:spacing w:val="-4"/>
              </w:rPr>
              <w:t xml:space="preserve"> </w:t>
            </w:r>
            <w:r>
              <w:rPr>
                <w:rFonts w:ascii="Goudy Old Style"/>
                <w:b/>
                <w:color w:val="000000"/>
                <w:spacing w:val="-2"/>
              </w:rPr>
              <w:t>Advisor)</w:t>
            </w:r>
          </w:p>
        </w:tc>
        <w:tc>
          <w:tcPr>
            <w:tcW w:w="326" w:type="dxa"/>
            <w:tcBorders>
              <w:top w:val="single" w:sz="8" w:space="0" w:color="4F81BD"/>
              <w:left w:val="single" w:sz="8" w:space="0" w:color="4F81BD"/>
              <w:bottom w:val="single" w:sz="8" w:space="0" w:color="4F81BD"/>
              <w:right w:val="single" w:sz="8" w:space="0" w:color="4F81BD"/>
            </w:tcBorders>
            <w:shd w:val="clear" w:color="auto" w:fill="B8CCE4"/>
          </w:tcPr>
          <w:p w14:paraId="14D51C08" w14:textId="77777777" w:rsidR="00DF3015" w:rsidRDefault="00DF3015" w:rsidP="00DF3015">
            <w:pPr>
              <w:pStyle w:val="TableParagraph"/>
              <w:rPr>
                <w:color w:val="000000"/>
              </w:rPr>
            </w:pPr>
          </w:p>
        </w:tc>
        <w:tc>
          <w:tcPr>
            <w:tcW w:w="3274" w:type="dxa"/>
            <w:tcBorders>
              <w:top w:val="single" w:sz="8" w:space="0" w:color="4F81BD"/>
              <w:left w:val="single" w:sz="8" w:space="0" w:color="4F81BD"/>
              <w:bottom w:val="single" w:sz="8" w:space="0" w:color="4F81BD"/>
              <w:right w:val="single" w:sz="8" w:space="0" w:color="4F81BD"/>
            </w:tcBorders>
            <w:shd w:val="clear" w:color="auto" w:fill="B8CCE4"/>
          </w:tcPr>
          <w:p w14:paraId="4EA12E08" w14:textId="77777777" w:rsidR="00DF3015" w:rsidRDefault="00DF3015" w:rsidP="00DF3015">
            <w:pPr>
              <w:pStyle w:val="TableParagraph"/>
              <w:spacing w:line="263" w:lineRule="exact"/>
              <w:ind w:left="111"/>
              <w:rPr>
                <w:rFonts w:ascii="Goudy Old Style"/>
                <w:b/>
                <w:color w:val="000000"/>
              </w:rPr>
            </w:pPr>
            <w:r>
              <w:rPr>
                <w:rFonts w:ascii="Goudy Old Style"/>
                <w:b/>
                <w:color w:val="000000"/>
                <w:spacing w:val="-4"/>
              </w:rPr>
              <w:t>Date</w:t>
            </w:r>
          </w:p>
        </w:tc>
      </w:tr>
      <w:tr w:rsidR="00DF3015" w14:paraId="2DFC6236" w14:textId="77777777" w:rsidTr="00DF3015">
        <w:trPr>
          <w:trHeight w:val="553"/>
        </w:trPr>
        <w:tc>
          <w:tcPr>
            <w:tcW w:w="6949" w:type="dxa"/>
            <w:tcBorders>
              <w:top w:val="single" w:sz="8" w:space="0" w:color="4F81BD"/>
              <w:left w:val="single" w:sz="8" w:space="0" w:color="4F81BD"/>
              <w:bottom w:val="single" w:sz="8" w:space="0" w:color="4F81BD"/>
              <w:right w:val="single" w:sz="8" w:space="0" w:color="4F81BD"/>
            </w:tcBorders>
            <w:shd w:val="clear" w:color="auto" w:fill="FFFFFF"/>
          </w:tcPr>
          <w:p w14:paraId="117AF77A" w14:textId="77777777" w:rsidR="00DF3015" w:rsidRDefault="00DF3015" w:rsidP="00DF3015">
            <w:pPr>
              <w:pStyle w:val="TableParagraph"/>
              <w:rPr>
                <w:color w:val="000000"/>
              </w:rPr>
            </w:pPr>
          </w:p>
        </w:tc>
        <w:tc>
          <w:tcPr>
            <w:tcW w:w="326" w:type="dxa"/>
            <w:tcBorders>
              <w:top w:val="single" w:sz="8" w:space="0" w:color="4F81BD"/>
              <w:left w:val="single" w:sz="8" w:space="0" w:color="4F81BD"/>
              <w:bottom w:val="single" w:sz="8" w:space="0" w:color="4F81BD"/>
              <w:right w:val="single" w:sz="8" w:space="0" w:color="4F81BD"/>
            </w:tcBorders>
            <w:shd w:val="clear" w:color="auto" w:fill="FFFFFF"/>
          </w:tcPr>
          <w:p w14:paraId="3574C256" w14:textId="77777777" w:rsidR="00DF3015" w:rsidRDefault="00DF3015" w:rsidP="00DF3015">
            <w:pPr>
              <w:pStyle w:val="TableParagraph"/>
              <w:rPr>
                <w:color w:val="000000"/>
              </w:rPr>
            </w:pPr>
          </w:p>
        </w:tc>
        <w:tc>
          <w:tcPr>
            <w:tcW w:w="3274" w:type="dxa"/>
            <w:tcBorders>
              <w:top w:val="single" w:sz="8" w:space="0" w:color="4F81BD"/>
              <w:left w:val="single" w:sz="8" w:space="0" w:color="4F81BD"/>
              <w:bottom w:val="single" w:sz="8" w:space="0" w:color="4F81BD"/>
              <w:right w:val="single" w:sz="8" w:space="0" w:color="4F81BD"/>
            </w:tcBorders>
            <w:shd w:val="clear" w:color="auto" w:fill="FFFFFF"/>
          </w:tcPr>
          <w:p w14:paraId="5B502DDD" w14:textId="77777777" w:rsidR="00DF3015" w:rsidRDefault="00DF3015" w:rsidP="00DF3015">
            <w:pPr>
              <w:pStyle w:val="TableParagraph"/>
              <w:rPr>
                <w:color w:val="000000"/>
              </w:rPr>
            </w:pPr>
          </w:p>
        </w:tc>
      </w:tr>
      <w:tr w:rsidR="00DF3015" w14:paraId="4B3639F4" w14:textId="77777777" w:rsidTr="00DF3015">
        <w:trPr>
          <w:trHeight w:val="503"/>
        </w:trPr>
        <w:tc>
          <w:tcPr>
            <w:tcW w:w="6949" w:type="dxa"/>
            <w:tcBorders>
              <w:top w:val="single" w:sz="8" w:space="0" w:color="4F81BD"/>
              <w:left w:val="single" w:sz="8" w:space="0" w:color="4F81BD"/>
              <w:bottom w:val="single" w:sz="8" w:space="0" w:color="4F81BD"/>
              <w:right w:val="single" w:sz="8" w:space="0" w:color="4F81BD"/>
            </w:tcBorders>
            <w:shd w:val="clear" w:color="auto" w:fill="B8CCE4"/>
          </w:tcPr>
          <w:p w14:paraId="46506CCF" w14:textId="77777777" w:rsidR="00DF3015" w:rsidRDefault="00DF3015" w:rsidP="00DF3015">
            <w:pPr>
              <w:pStyle w:val="TableParagraph"/>
              <w:spacing w:line="263" w:lineRule="exact"/>
              <w:ind w:left="107"/>
              <w:rPr>
                <w:rFonts w:ascii="Goudy Old Style"/>
                <w:b/>
                <w:color w:val="000000"/>
              </w:rPr>
            </w:pPr>
            <w:r>
              <w:rPr>
                <w:rFonts w:ascii="Goudy Old Style"/>
                <w:b/>
                <w:color w:val="000000"/>
              </w:rPr>
              <w:t>Signature</w:t>
            </w:r>
            <w:r>
              <w:rPr>
                <w:rFonts w:ascii="Goudy Old Style"/>
                <w:b/>
                <w:color w:val="000000"/>
                <w:spacing w:val="-7"/>
              </w:rPr>
              <w:t xml:space="preserve"> </w:t>
            </w:r>
            <w:r>
              <w:rPr>
                <w:rFonts w:ascii="Goudy Old Style"/>
                <w:b/>
                <w:color w:val="000000"/>
              </w:rPr>
              <w:t>of</w:t>
            </w:r>
            <w:r>
              <w:rPr>
                <w:rFonts w:ascii="Goudy Old Style"/>
                <w:b/>
                <w:color w:val="000000"/>
                <w:spacing w:val="-6"/>
              </w:rPr>
              <w:t xml:space="preserve"> </w:t>
            </w:r>
            <w:r>
              <w:rPr>
                <w:rFonts w:ascii="Goudy Old Style"/>
                <w:b/>
                <w:color w:val="000000"/>
              </w:rPr>
              <w:t>co-</w:t>
            </w:r>
            <w:r>
              <w:rPr>
                <w:rFonts w:ascii="Goudy Old Style"/>
                <w:b/>
                <w:color w:val="000000"/>
                <w:spacing w:val="-6"/>
              </w:rPr>
              <w:t xml:space="preserve"> </w:t>
            </w:r>
            <w:r>
              <w:rPr>
                <w:rFonts w:ascii="Goudy Old Style"/>
                <w:b/>
                <w:color w:val="000000"/>
              </w:rPr>
              <w:t>Principal</w:t>
            </w:r>
            <w:r>
              <w:rPr>
                <w:rFonts w:ascii="Goudy Old Style"/>
                <w:b/>
                <w:color w:val="000000"/>
                <w:spacing w:val="-4"/>
              </w:rPr>
              <w:t xml:space="preserve"> </w:t>
            </w:r>
            <w:r>
              <w:rPr>
                <w:rFonts w:ascii="Goudy Old Style"/>
                <w:b/>
                <w:color w:val="000000"/>
              </w:rPr>
              <w:t>Investigator</w:t>
            </w:r>
            <w:r>
              <w:rPr>
                <w:rFonts w:ascii="Goudy Old Style"/>
                <w:b/>
                <w:color w:val="000000"/>
                <w:spacing w:val="-5"/>
              </w:rPr>
              <w:t xml:space="preserve"> </w:t>
            </w:r>
            <w:r>
              <w:rPr>
                <w:rFonts w:ascii="Goudy Old Style"/>
                <w:b/>
                <w:color w:val="000000"/>
              </w:rPr>
              <w:t>(if</w:t>
            </w:r>
            <w:r>
              <w:rPr>
                <w:rFonts w:ascii="Goudy Old Style"/>
                <w:b/>
                <w:color w:val="000000"/>
                <w:spacing w:val="-5"/>
              </w:rPr>
              <w:t xml:space="preserve"> </w:t>
            </w:r>
            <w:r>
              <w:rPr>
                <w:rFonts w:ascii="Goudy Old Style"/>
                <w:b/>
                <w:color w:val="000000"/>
              </w:rPr>
              <w:t>applicable)</w:t>
            </w:r>
            <w:r>
              <w:rPr>
                <w:rFonts w:ascii="Goudy Old Style"/>
                <w:b/>
                <w:color w:val="000000"/>
                <w:spacing w:val="-7"/>
              </w:rPr>
              <w:t xml:space="preserve"> </w:t>
            </w:r>
            <w:r>
              <w:rPr>
                <w:rFonts w:ascii="Goudy Old Style"/>
                <w:b/>
                <w:color w:val="000000"/>
              </w:rPr>
              <w:t>(or</w:t>
            </w:r>
            <w:r>
              <w:rPr>
                <w:rFonts w:ascii="Goudy Old Style"/>
                <w:b/>
                <w:color w:val="000000"/>
                <w:spacing w:val="-6"/>
              </w:rPr>
              <w:t xml:space="preserve"> </w:t>
            </w:r>
            <w:r>
              <w:rPr>
                <w:rFonts w:ascii="Goudy Old Style"/>
                <w:b/>
                <w:color w:val="000000"/>
              </w:rPr>
              <w:t>Faculty</w:t>
            </w:r>
            <w:r>
              <w:rPr>
                <w:rFonts w:ascii="Goudy Old Style"/>
                <w:b/>
                <w:color w:val="000000"/>
                <w:spacing w:val="-2"/>
              </w:rPr>
              <w:t xml:space="preserve"> Advisor)</w:t>
            </w:r>
          </w:p>
        </w:tc>
        <w:tc>
          <w:tcPr>
            <w:tcW w:w="326" w:type="dxa"/>
            <w:tcBorders>
              <w:top w:val="single" w:sz="8" w:space="0" w:color="4F81BD"/>
              <w:left w:val="single" w:sz="8" w:space="0" w:color="4F81BD"/>
              <w:bottom w:val="single" w:sz="8" w:space="0" w:color="4F81BD"/>
              <w:right w:val="single" w:sz="8" w:space="0" w:color="4F81BD"/>
            </w:tcBorders>
            <w:shd w:val="clear" w:color="auto" w:fill="B8CCE4"/>
          </w:tcPr>
          <w:p w14:paraId="166B2E13" w14:textId="77777777" w:rsidR="00DF3015" w:rsidRDefault="00DF3015" w:rsidP="00DF3015">
            <w:pPr>
              <w:pStyle w:val="TableParagraph"/>
              <w:rPr>
                <w:color w:val="000000"/>
              </w:rPr>
            </w:pPr>
          </w:p>
        </w:tc>
        <w:tc>
          <w:tcPr>
            <w:tcW w:w="3274" w:type="dxa"/>
            <w:tcBorders>
              <w:top w:val="single" w:sz="8" w:space="0" w:color="4F81BD"/>
              <w:left w:val="single" w:sz="8" w:space="0" w:color="4F81BD"/>
              <w:bottom w:val="single" w:sz="8" w:space="0" w:color="4F81BD"/>
              <w:right w:val="single" w:sz="8" w:space="0" w:color="4F81BD"/>
            </w:tcBorders>
            <w:shd w:val="clear" w:color="auto" w:fill="B8CCE4"/>
          </w:tcPr>
          <w:p w14:paraId="28D33F75" w14:textId="77777777" w:rsidR="00DF3015" w:rsidRDefault="00DF3015" w:rsidP="00DF3015">
            <w:pPr>
              <w:pStyle w:val="TableParagraph"/>
              <w:spacing w:line="263" w:lineRule="exact"/>
              <w:ind w:left="111"/>
              <w:rPr>
                <w:rFonts w:ascii="Goudy Old Style"/>
                <w:b/>
                <w:color w:val="000000"/>
              </w:rPr>
            </w:pPr>
            <w:r>
              <w:rPr>
                <w:rFonts w:ascii="Goudy Old Style"/>
                <w:b/>
                <w:color w:val="000000"/>
                <w:spacing w:val="-4"/>
              </w:rPr>
              <w:t>Date</w:t>
            </w:r>
          </w:p>
        </w:tc>
      </w:tr>
    </w:tbl>
    <w:p w14:paraId="7A5A264B" w14:textId="77777777" w:rsidR="006F47E7" w:rsidRDefault="006F47E7">
      <w:pPr>
        <w:pStyle w:val="BodyText"/>
        <w:spacing w:before="142"/>
        <w:rPr>
          <w:sz w:val="40"/>
        </w:rPr>
      </w:pPr>
    </w:p>
    <w:p w14:paraId="6F7C1796" w14:textId="77777777" w:rsidR="006F47E7" w:rsidRDefault="00904814">
      <w:pPr>
        <w:spacing w:before="1"/>
        <w:ind w:left="2995" w:right="2082" w:firstLine="60"/>
        <w:jc w:val="center"/>
        <w:rPr>
          <w:rFonts w:ascii="Baskerville Old Face"/>
          <w:sz w:val="40"/>
        </w:rPr>
      </w:pPr>
      <w:r>
        <w:rPr>
          <w:rFonts w:ascii="Baskerville Old Face"/>
          <w:sz w:val="40"/>
          <w:u w:val="single"/>
        </w:rPr>
        <w:t>Application for Ethical Clearance</w:t>
      </w:r>
      <w:r>
        <w:rPr>
          <w:rFonts w:ascii="Baskerville Old Face"/>
          <w:sz w:val="40"/>
        </w:rPr>
        <w:t xml:space="preserve"> College</w:t>
      </w:r>
      <w:r>
        <w:rPr>
          <w:rFonts w:ascii="Baskerville Old Face"/>
          <w:spacing w:val="-7"/>
          <w:sz w:val="40"/>
        </w:rPr>
        <w:t xml:space="preserve"> </w:t>
      </w:r>
      <w:r>
        <w:rPr>
          <w:rFonts w:ascii="Baskerville Old Face"/>
          <w:sz w:val="40"/>
        </w:rPr>
        <w:t>of</w:t>
      </w:r>
      <w:r>
        <w:rPr>
          <w:rFonts w:ascii="Baskerville Old Face"/>
          <w:spacing w:val="-6"/>
          <w:sz w:val="40"/>
        </w:rPr>
        <w:t xml:space="preserve"> </w:t>
      </w:r>
      <w:r>
        <w:rPr>
          <w:rFonts w:ascii="Baskerville Old Face"/>
          <w:sz w:val="40"/>
        </w:rPr>
        <w:t>Pharmacy</w:t>
      </w:r>
    </w:p>
    <w:p w14:paraId="06A1B794" w14:textId="77777777" w:rsidR="006F47E7" w:rsidRDefault="00904814">
      <w:pPr>
        <w:spacing w:before="1"/>
        <w:ind w:firstLineChars="800" w:firstLine="3200"/>
        <w:jc w:val="both"/>
        <w:rPr>
          <w:rFonts w:ascii="Baskerville Old Face"/>
          <w:sz w:val="40"/>
        </w:rPr>
      </w:pPr>
      <w:r>
        <w:rPr>
          <w:rFonts w:ascii="Baskerville Old Face"/>
          <w:sz w:val="40"/>
        </w:rPr>
        <w:t>Pharmaceutical Research</w:t>
      </w:r>
      <w:r>
        <w:rPr>
          <w:rFonts w:ascii="Baskerville Old Face"/>
          <w:spacing w:val="-1"/>
          <w:sz w:val="40"/>
        </w:rPr>
        <w:t xml:space="preserve"> </w:t>
      </w:r>
      <w:r w:rsidR="00DF3015">
        <w:rPr>
          <w:rFonts w:ascii="Baskerville Old Face"/>
          <w:sz w:val="40"/>
        </w:rPr>
        <w:t>Ethics</w:t>
      </w:r>
      <w:r>
        <w:rPr>
          <w:rFonts w:ascii="Baskerville Old Face"/>
          <w:spacing w:val="-1"/>
          <w:sz w:val="40"/>
        </w:rPr>
        <w:t xml:space="preserve"> </w:t>
      </w:r>
      <w:r>
        <w:rPr>
          <w:rFonts w:ascii="Baskerville Old Face"/>
          <w:spacing w:val="-2"/>
          <w:sz w:val="40"/>
        </w:rPr>
        <w:t>Committee</w:t>
      </w:r>
    </w:p>
    <w:p w14:paraId="050C5367" w14:textId="77777777" w:rsidR="006F47E7" w:rsidRDefault="006F47E7">
      <w:pPr>
        <w:pStyle w:val="BodyText"/>
        <w:rPr>
          <w:rFonts w:ascii="Baskerville Old Face"/>
          <w:sz w:val="20"/>
        </w:rPr>
      </w:pPr>
    </w:p>
    <w:p w14:paraId="44E85775" w14:textId="77777777" w:rsidR="006F47E7" w:rsidRDefault="006F47E7">
      <w:pPr>
        <w:pStyle w:val="BodyText"/>
        <w:spacing w:before="95" w:after="1"/>
        <w:rPr>
          <w:rFonts w:ascii="Baskerville Old Face"/>
          <w:sz w:val="20"/>
        </w:rPr>
      </w:pPr>
    </w:p>
    <w:tbl>
      <w:tblPr>
        <w:tblW w:w="0" w:type="auto"/>
        <w:tblInd w:w="53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632"/>
        <w:gridCol w:w="3510"/>
        <w:gridCol w:w="6393"/>
      </w:tblGrid>
      <w:tr w:rsidR="006F47E7" w14:paraId="016880E4" w14:textId="77777777">
        <w:trPr>
          <w:trHeight w:val="321"/>
        </w:trPr>
        <w:tc>
          <w:tcPr>
            <w:tcW w:w="10535" w:type="dxa"/>
            <w:gridSpan w:val="3"/>
            <w:tcBorders>
              <w:top w:val="single" w:sz="8" w:space="0" w:color="4F81BD"/>
              <w:left w:val="single" w:sz="8" w:space="0" w:color="4F81BD"/>
              <w:bottom w:val="single" w:sz="18" w:space="0" w:color="FFFFFF"/>
              <w:right w:val="single" w:sz="8" w:space="0" w:color="4F81BD"/>
            </w:tcBorders>
            <w:shd w:val="clear" w:color="auto" w:fill="4F81BD"/>
          </w:tcPr>
          <w:p w14:paraId="206FF075" w14:textId="77777777" w:rsidR="006F47E7" w:rsidRDefault="00904814">
            <w:pPr>
              <w:pStyle w:val="TableParagraph"/>
              <w:spacing w:line="301" w:lineRule="exact"/>
              <w:ind w:left="107"/>
              <w:rPr>
                <w:b/>
                <w:color w:val="FFFFFF"/>
                <w:sz w:val="28"/>
              </w:rPr>
            </w:pPr>
            <w:r>
              <w:rPr>
                <w:b/>
                <w:color w:val="FFFFFF"/>
                <w:sz w:val="28"/>
              </w:rPr>
              <w:t>Approval</w:t>
            </w:r>
            <w:r>
              <w:rPr>
                <w:b/>
                <w:color w:val="FFFFFF"/>
                <w:spacing w:val="-3"/>
                <w:sz w:val="28"/>
              </w:rPr>
              <w:t xml:space="preserve"> </w:t>
            </w:r>
            <w:r>
              <w:rPr>
                <w:b/>
                <w:color w:val="FFFFFF"/>
                <w:sz w:val="28"/>
              </w:rPr>
              <w:t>of</w:t>
            </w:r>
            <w:r>
              <w:rPr>
                <w:b/>
                <w:color w:val="FFFFFF"/>
                <w:spacing w:val="-3"/>
                <w:sz w:val="28"/>
              </w:rPr>
              <w:t xml:space="preserve"> </w:t>
            </w:r>
            <w:r>
              <w:rPr>
                <w:b/>
                <w:color w:val="FFFFFF"/>
                <w:sz w:val="28"/>
              </w:rPr>
              <w:t>The</w:t>
            </w:r>
            <w:r>
              <w:rPr>
                <w:b/>
                <w:color w:val="FFFFFF"/>
                <w:spacing w:val="-5"/>
                <w:sz w:val="28"/>
              </w:rPr>
              <w:t xml:space="preserve"> </w:t>
            </w:r>
            <w:r>
              <w:rPr>
                <w:b/>
                <w:color w:val="FFFFFF"/>
                <w:sz w:val="28"/>
              </w:rPr>
              <w:t>Ethical</w:t>
            </w:r>
            <w:r>
              <w:rPr>
                <w:b/>
                <w:color w:val="FFFFFF"/>
                <w:spacing w:val="-7"/>
                <w:sz w:val="28"/>
              </w:rPr>
              <w:t xml:space="preserve"> </w:t>
            </w:r>
            <w:r>
              <w:rPr>
                <w:b/>
                <w:color w:val="FFFFFF"/>
                <w:sz w:val="28"/>
              </w:rPr>
              <w:t>Review</w:t>
            </w:r>
            <w:r>
              <w:rPr>
                <w:b/>
                <w:color w:val="FFFFFF"/>
                <w:spacing w:val="-8"/>
                <w:sz w:val="28"/>
              </w:rPr>
              <w:t xml:space="preserve"> </w:t>
            </w:r>
            <w:r>
              <w:rPr>
                <w:b/>
                <w:color w:val="FFFFFF"/>
                <w:spacing w:val="-2"/>
                <w:sz w:val="28"/>
              </w:rPr>
              <w:t>Committee:</w:t>
            </w:r>
          </w:p>
        </w:tc>
      </w:tr>
      <w:tr w:rsidR="006F47E7" w14:paraId="2E8C0B72" w14:textId="77777777">
        <w:trPr>
          <w:trHeight w:val="276"/>
        </w:trPr>
        <w:tc>
          <w:tcPr>
            <w:tcW w:w="10535" w:type="dxa"/>
            <w:gridSpan w:val="3"/>
            <w:tcBorders>
              <w:top w:val="single" w:sz="18" w:space="0" w:color="FFFFFF"/>
              <w:left w:val="single" w:sz="8" w:space="0" w:color="4F81BD"/>
              <w:bottom w:val="single" w:sz="8" w:space="0" w:color="4F81BD"/>
              <w:right w:val="single" w:sz="8" w:space="0" w:color="4F81BD"/>
            </w:tcBorders>
            <w:shd w:val="clear" w:color="auto" w:fill="B8CCE4"/>
          </w:tcPr>
          <w:p w14:paraId="212549C7" w14:textId="77777777" w:rsidR="006F47E7" w:rsidRDefault="00904814">
            <w:pPr>
              <w:pStyle w:val="TableParagraph"/>
              <w:spacing w:line="256" w:lineRule="exact"/>
              <w:ind w:left="107"/>
              <w:rPr>
                <w:b/>
                <w:color w:val="000000"/>
                <w:sz w:val="24"/>
              </w:rPr>
            </w:pPr>
            <w:r>
              <w:rPr>
                <w:b/>
                <w:color w:val="000000"/>
                <w:sz w:val="24"/>
              </w:rPr>
              <w:t>I</w:t>
            </w:r>
            <w:r>
              <w:rPr>
                <w:b/>
                <w:color w:val="000000"/>
                <w:spacing w:val="-2"/>
                <w:sz w:val="24"/>
              </w:rPr>
              <w:t xml:space="preserve"> </w:t>
            </w:r>
            <w:r>
              <w:rPr>
                <w:b/>
                <w:color w:val="000000"/>
                <w:sz w:val="24"/>
              </w:rPr>
              <w:t>certify</w:t>
            </w:r>
            <w:r>
              <w:rPr>
                <w:b/>
                <w:color w:val="000000"/>
                <w:spacing w:val="1"/>
                <w:sz w:val="24"/>
              </w:rPr>
              <w:t xml:space="preserve"> </w:t>
            </w:r>
            <w:r>
              <w:rPr>
                <w:b/>
                <w:color w:val="000000"/>
                <w:sz w:val="24"/>
              </w:rPr>
              <w:t>that</w:t>
            </w:r>
            <w:r>
              <w:rPr>
                <w:b/>
                <w:color w:val="000000"/>
                <w:spacing w:val="-1"/>
                <w:sz w:val="24"/>
              </w:rPr>
              <w:t xml:space="preserve"> </w:t>
            </w:r>
            <w:r>
              <w:rPr>
                <w:b/>
                <w:color w:val="000000"/>
                <w:sz w:val="24"/>
              </w:rPr>
              <w:t>this</w:t>
            </w:r>
            <w:r>
              <w:rPr>
                <w:b/>
                <w:color w:val="000000"/>
                <w:spacing w:val="-1"/>
                <w:sz w:val="24"/>
              </w:rPr>
              <w:t xml:space="preserve"> </w:t>
            </w:r>
            <w:r>
              <w:rPr>
                <w:b/>
                <w:color w:val="000000"/>
                <w:sz w:val="24"/>
              </w:rPr>
              <w:t>study</w:t>
            </w:r>
            <w:r>
              <w:rPr>
                <w:b/>
                <w:color w:val="000000"/>
                <w:spacing w:val="-1"/>
                <w:sz w:val="24"/>
              </w:rPr>
              <w:t xml:space="preserve"> </w:t>
            </w:r>
            <w:r>
              <w:rPr>
                <w:b/>
                <w:color w:val="000000"/>
                <w:spacing w:val="-2"/>
                <w:sz w:val="24"/>
              </w:rPr>
              <w:t>titled:</w:t>
            </w:r>
          </w:p>
        </w:tc>
      </w:tr>
      <w:tr w:rsidR="006F47E7" w14:paraId="0099A988" w14:textId="77777777">
        <w:trPr>
          <w:trHeight w:val="827"/>
        </w:trPr>
        <w:tc>
          <w:tcPr>
            <w:tcW w:w="10535" w:type="dxa"/>
            <w:gridSpan w:val="3"/>
            <w:tcBorders>
              <w:top w:val="single" w:sz="8" w:space="0" w:color="4F81BD"/>
              <w:left w:val="single" w:sz="8" w:space="0" w:color="4F81BD"/>
              <w:bottom w:val="single" w:sz="8" w:space="0" w:color="4F81BD"/>
              <w:right w:val="single" w:sz="8" w:space="0" w:color="4F81BD"/>
            </w:tcBorders>
            <w:shd w:val="clear" w:color="auto" w:fill="FFFFFF"/>
          </w:tcPr>
          <w:p w14:paraId="09EA67B8" w14:textId="77777777" w:rsidR="006F47E7" w:rsidRDefault="006F47E7">
            <w:pPr>
              <w:pStyle w:val="TableParagraph"/>
              <w:rPr>
                <w:color w:val="000000"/>
                <w:sz w:val="26"/>
              </w:rPr>
            </w:pPr>
          </w:p>
        </w:tc>
      </w:tr>
      <w:tr w:rsidR="006F47E7" w14:paraId="134B389E" w14:textId="77777777">
        <w:trPr>
          <w:trHeight w:val="277"/>
        </w:trPr>
        <w:tc>
          <w:tcPr>
            <w:tcW w:w="4142" w:type="dxa"/>
            <w:gridSpan w:val="2"/>
            <w:tcBorders>
              <w:top w:val="single" w:sz="8" w:space="0" w:color="4F81BD"/>
              <w:left w:val="single" w:sz="8" w:space="0" w:color="4F81BD"/>
              <w:bottom w:val="single" w:sz="8" w:space="0" w:color="4F81BD"/>
              <w:right w:val="single" w:sz="8" w:space="0" w:color="4F81BD"/>
            </w:tcBorders>
            <w:shd w:val="clear" w:color="auto" w:fill="B8CCE4"/>
          </w:tcPr>
          <w:p w14:paraId="220975EA" w14:textId="77777777" w:rsidR="006F47E7" w:rsidRDefault="00904814">
            <w:pPr>
              <w:pStyle w:val="TableParagraph"/>
              <w:spacing w:before="1" w:line="257" w:lineRule="exact"/>
              <w:ind w:left="107"/>
              <w:rPr>
                <w:b/>
                <w:color w:val="000000"/>
                <w:sz w:val="24"/>
              </w:rPr>
            </w:pPr>
            <w:r>
              <w:rPr>
                <w:b/>
                <w:color w:val="000000"/>
                <w:sz w:val="24"/>
              </w:rPr>
              <w:t>Proposed</w:t>
            </w:r>
            <w:r>
              <w:rPr>
                <w:b/>
                <w:color w:val="000000"/>
                <w:spacing w:val="-1"/>
                <w:sz w:val="24"/>
              </w:rPr>
              <w:t xml:space="preserve"> </w:t>
            </w:r>
            <w:r>
              <w:rPr>
                <w:b/>
                <w:color w:val="000000"/>
                <w:sz w:val="24"/>
              </w:rPr>
              <w:t>by</w:t>
            </w:r>
            <w:r>
              <w:rPr>
                <w:b/>
                <w:color w:val="000000"/>
                <w:spacing w:val="-1"/>
                <w:sz w:val="24"/>
              </w:rPr>
              <w:t xml:space="preserve"> </w:t>
            </w:r>
            <w:r>
              <w:rPr>
                <w:b/>
                <w:color w:val="000000"/>
                <w:sz w:val="24"/>
              </w:rPr>
              <w:t>the</w:t>
            </w:r>
            <w:r>
              <w:rPr>
                <w:b/>
                <w:color w:val="000000"/>
                <w:spacing w:val="-1"/>
                <w:sz w:val="24"/>
              </w:rPr>
              <w:t xml:space="preserve"> </w:t>
            </w:r>
            <w:r>
              <w:rPr>
                <w:b/>
                <w:color w:val="000000"/>
                <w:sz w:val="24"/>
              </w:rPr>
              <w:t>primary</w:t>
            </w:r>
            <w:r>
              <w:rPr>
                <w:b/>
                <w:color w:val="000000"/>
                <w:spacing w:val="-1"/>
                <w:sz w:val="24"/>
              </w:rPr>
              <w:t xml:space="preserve"> </w:t>
            </w:r>
            <w:r>
              <w:rPr>
                <w:b/>
                <w:color w:val="000000"/>
                <w:spacing w:val="-2"/>
                <w:sz w:val="24"/>
              </w:rPr>
              <w:t>investigator:</w:t>
            </w:r>
          </w:p>
        </w:tc>
        <w:tc>
          <w:tcPr>
            <w:tcW w:w="6393" w:type="dxa"/>
            <w:tcBorders>
              <w:top w:val="single" w:sz="8" w:space="0" w:color="4F81BD"/>
              <w:left w:val="single" w:sz="8" w:space="0" w:color="4F81BD"/>
              <w:bottom w:val="single" w:sz="8" w:space="0" w:color="4F81BD"/>
              <w:right w:val="single" w:sz="8" w:space="0" w:color="4F81BD"/>
            </w:tcBorders>
            <w:shd w:val="clear" w:color="auto" w:fill="B8CCE4"/>
          </w:tcPr>
          <w:p w14:paraId="5FFD4BA1" w14:textId="77777777" w:rsidR="006F47E7" w:rsidRDefault="006F47E7">
            <w:pPr>
              <w:pStyle w:val="TableParagraph"/>
              <w:rPr>
                <w:color w:val="000000"/>
                <w:sz w:val="20"/>
              </w:rPr>
            </w:pPr>
          </w:p>
        </w:tc>
      </w:tr>
      <w:tr w:rsidR="006F47E7" w14:paraId="574815CD" w14:textId="77777777">
        <w:trPr>
          <w:trHeight w:val="275"/>
        </w:trPr>
        <w:tc>
          <w:tcPr>
            <w:tcW w:w="10535" w:type="dxa"/>
            <w:gridSpan w:val="3"/>
            <w:tcBorders>
              <w:top w:val="single" w:sz="8" w:space="0" w:color="4F81BD"/>
              <w:left w:val="single" w:sz="8" w:space="0" w:color="4F81BD"/>
              <w:bottom w:val="single" w:sz="8" w:space="0" w:color="4F81BD"/>
              <w:right w:val="single" w:sz="8" w:space="0" w:color="4F81BD"/>
            </w:tcBorders>
            <w:shd w:val="clear" w:color="auto" w:fill="FFFFFF"/>
          </w:tcPr>
          <w:p w14:paraId="47C7CE74" w14:textId="77777777" w:rsidR="006F47E7" w:rsidRDefault="00904814">
            <w:pPr>
              <w:pStyle w:val="TableParagraph"/>
              <w:spacing w:line="256" w:lineRule="exact"/>
              <w:ind w:left="107"/>
              <w:rPr>
                <w:b/>
                <w:color w:val="000000"/>
                <w:sz w:val="24"/>
              </w:rPr>
            </w:pPr>
            <w:r>
              <w:rPr>
                <w:b/>
                <w:color w:val="000000"/>
                <w:spacing w:val="-2"/>
                <w:sz w:val="24"/>
              </w:rPr>
              <w:t>Co-investigators:</w:t>
            </w:r>
          </w:p>
        </w:tc>
      </w:tr>
      <w:tr w:rsidR="006F47E7" w14:paraId="16B6A7D9" w14:textId="77777777">
        <w:trPr>
          <w:trHeight w:val="275"/>
        </w:trPr>
        <w:tc>
          <w:tcPr>
            <w:tcW w:w="632" w:type="dxa"/>
            <w:tcBorders>
              <w:top w:val="single" w:sz="8" w:space="0" w:color="4F81BD"/>
              <w:left w:val="single" w:sz="8" w:space="0" w:color="4F81BD"/>
              <w:bottom w:val="single" w:sz="8" w:space="0" w:color="4F81BD"/>
              <w:right w:val="single" w:sz="8" w:space="0" w:color="4F81BD"/>
            </w:tcBorders>
            <w:shd w:val="clear" w:color="auto" w:fill="B8CCE4"/>
          </w:tcPr>
          <w:p w14:paraId="03793544" w14:textId="77777777" w:rsidR="006F47E7" w:rsidRDefault="00904814">
            <w:pPr>
              <w:pStyle w:val="TableParagraph"/>
              <w:spacing w:line="256" w:lineRule="exact"/>
              <w:ind w:left="61"/>
              <w:jc w:val="center"/>
              <w:rPr>
                <w:b/>
                <w:color w:val="000000"/>
                <w:sz w:val="24"/>
              </w:rPr>
            </w:pPr>
            <w:r>
              <w:rPr>
                <w:b/>
                <w:color w:val="000000"/>
                <w:spacing w:val="-5"/>
                <w:sz w:val="24"/>
              </w:rPr>
              <w:t>1.</w:t>
            </w:r>
          </w:p>
        </w:tc>
        <w:tc>
          <w:tcPr>
            <w:tcW w:w="9903" w:type="dxa"/>
            <w:gridSpan w:val="2"/>
            <w:tcBorders>
              <w:top w:val="single" w:sz="8" w:space="0" w:color="4F81BD"/>
              <w:left w:val="single" w:sz="8" w:space="0" w:color="4F81BD"/>
              <w:bottom w:val="single" w:sz="8" w:space="0" w:color="4F81BD"/>
              <w:right w:val="single" w:sz="8" w:space="0" w:color="4F81BD"/>
            </w:tcBorders>
            <w:shd w:val="clear" w:color="auto" w:fill="B8CCE4"/>
          </w:tcPr>
          <w:p w14:paraId="5BFD125F" w14:textId="77777777" w:rsidR="006F47E7" w:rsidRDefault="006F47E7">
            <w:pPr>
              <w:pStyle w:val="TableParagraph"/>
              <w:rPr>
                <w:color w:val="000000"/>
                <w:sz w:val="20"/>
              </w:rPr>
            </w:pPr>
          </w:p>
        </w:tc>
      </w:tr>
      <w:tr w:rsidR="006F47E7" w14:paraId="210201B6" w14:textId="77777777">
        <w:trPr>
          <w:trHeight w:val="275"/>
        </w:trPr>
        <w:tc>
          <w:tcPr>
            <w:tcW w:w="632" w:type="dxa"/>
            <w:tcBorders>
              <w:top w:val="single" w:sz="8" w:space="0" w:color="4F81BD"/>
              <w:left w:val="single" w:sz="8" w:space="0" w:color="4F81BD"/>
              <w:bottom w:val="single" w:sz="8" w:space="0" w:color="4F81BD"/>
              <w:right w:val="single" w:sz="8" w:space="0" w:color="4F81BD"/>
            </w:tcBorders>
            <w:shd w:val="clear" w:color="auto" w:fill="FFFFFF"/>
          </w:tcPr>
          <w:p w14:paraId="7851E16E" w14:textId="77777777" w:rsidR="006F47E7" w:rsidRDefault="00904814">
            <w:pPr>
              <w:pStyle w:val="TableParagraph"/>
              <w:spacing w:line="256" w:lineRule="exact"/>
              <w:ind w:left="61"/>
              <w:jc w:val="center"/>
              <w:rPr>
                <w:b/>
                <w:color w:val="000000"/>
                <w:sz w:val="24"/>
              </w:rPr>
            </w:pPr>
            <w:r>
              <w:rPr>
                <w:b/>
                <w:color w:val="000000"/>
                <w:spacing w:val="-5"/>
                <w:sz w:val="24"/>
              </w:rPr>
              <w:t>2.</w:t>
            </w:r>
          </w:p>
        </w:tc>
        <w:tc>
          <w:tcPr>
            <w:tcW w:w="9903" w:type="dxa"/>
            <w:gridSpan w:val="2"/>
            <w:tcBorders>
              <w:top w:val="single" w:sz="8" w:space="0" w:color="4F81BD"/>
              <w:left w:val="single" w:sz="8" w:space="0" w:color="4F81BD"/>
              <w:bottom w:val="single" w:sz="8" w:space="0" w:color="4F81BD"/>
              <w:right w:val="single" w:sz="8" w:space="0" w:color="4F81BD"/>
            </w:tcBorders>
            <w:shd w:val="clear" w:color="auto" w:fill="FFFFFF"/>
          </w:tcPr>
          <w:p w14:paraId="7842429A" w14:textId="77777777" w:rsidR="006F47E7" w:rsidRDefault="006F47E7">
            <w:pPr>
              <w:pStyle w:val="TableParagraph"/>
              <w:rPr>
                <w:color w:val="000000"/>
                <w:sz w:val="20"/>
              </w:rPr>
            </w:pPr>
          </w:p>
        </w:tc>
      </w:tr>
      <w:tr w:rsidR="006F47E7" w14:paraId="52619A93" w14:textId="77777777">
        <w:trPr>
          <w:trHeight w:val="275"/>
        </w:trPr>
        <w:tc>
          <w:tcPr>
            <w:tcW w:w="632" w:type="dxa"/>
            <w:tcBorders>
              <w:top w:val="single" w:sz="8" w:space="0" w:color="4F81BD"/>
              <w:left w:val="single" w:sz="8" w:space="0" w:color="4F81BD"/>
              <w:bottom w:val="single" w:sz="8" w:space="0" w:color="4F81BD"/>
              <w:right w:val="single" w:sz="8" w:space="0" w:color="4F81BD"/>
            </w:tcBorders>
            <w:shd w:val="clear" w:color="auto" w:fill="B8CCE4"/>
          </w:tcPr>
          <w:p w14:paraId="65086F05" w14:textId="77777777" w:rsidR="006F47E7" w:rsidRDefault="00904814">
            <w:pPr>
              <w:pStyle w:val="TableParagraph"/>
              <w:spacing w:line="256" w:lineRule="exact"/>
              <w:ind w:left="61"/>
              <w:jc w:val="center"/>
              <w:rPr>
                <w:b/>
                <w:color w:val="000000"/>
                <w:sz w:val="24"/>
              </w:rPr>
            </w:pPr>
            <w:r>
              <w:rPr>
                <w:b/>
                <w:color w:val="000000"/>
                <w:spacing w:val="-5"/>
                <w:sz w:val="24"/>
              </w:rPr>
              <w:t>3.</w:t>
            </w:r>
          </w:p>
        </w:tc>
        <w:tc>
          <w:tcPr>
            <w:tcW w:w="9903" w:type="dxa"/>
            <w:gridSpan w:val="2"/>
            <w:tcBorders>
              <w:top w:val="single" w:sz="8" w:space="0" w:color="4F81BD"/>
              <w:left w:val="single" w:sz="8" w:space="0" w:color="4F81BD"/>
              <w:bottom w:val="single" w:sz="8" w:space="0" w:color="4F81BD"/>
              <w:right w:val="single" w:sz="8" w:space="0" w:color="4F81BD"/>
            </w:tcBorders>
            <w:shd w:val="clear" w:color="auto" w:fill="B8CCE4"/>
          </w:tcPr>
          <w:p w14:paraId="0F97ECBC" w14:textId="77777777" w:rsidR="006F47E7" w:rsidRDefault="006F47E7">
            <w:pPr>
              <w:pStyle w:val="TableParagraph"/>
              <w:rPr>
                <w:color w:val="000000"/>
                <w:sz w:val="20"/>
              </w:rPr>
            </w:pPr>
          </w:p>
        </w:tc>
      </w:tr>
      <w:tr w:rsidR="006F47E7" w14:paraId="2B34F33A" w14:textId="77777777">
        <w:trPr>
          <w:trHeight w:val="275"/>
        </w:trPr>
        <w:tc>
          <w:tcPr>
            <w:tcW w:w="632" w:type="dxa"/>
            <w:tcBorders>
              <w:top w:val="single" w:sz="8" w:space="0" w:color="4F81BD"/>
              <w:left w:val="single" w:sz="8" w:space="0" w:color="4F81BD"/>
              <w:bottom w:val="single" w:sz="8" w:space="0" w:color="4F81BD"/>
              <w:right w:val="single" w:sz="8" w:space="0" w:color="4F81BD"/>
            </w:tcBorders>
            <w:shd w:val="clear" w:color="auto" w:fill="FFFFFF"/>
          </w:tcPr>
          <w:p w14:paraId="0573CEAD" w14:textId="77777777" w:rsidR="006F47E7" w:rsidRDefault="00904814">
            <w:pPr>
              <w:pStyle w:val="TableParagraph"/>
              <w:spacing w:line="256" w:lineRule="exact"/>
              <w:ind w:left="61"/>
              <w:jc w:val="center"/>
              <w:rPr>
                <w:b/>
                <w:color w:val="000000"/>
                <w:sz w:val="24"/>
              </w:rPr>
            </w:pPr>
            <w:r>
              <w:rPr>
                <w:b/>
                <w:color w:val="000000"/>
                <w:spacing w:val="-5"/>
                <w:sz w:val="24"/>
              </w:rPr>
              <w:t>4.</w:t>
            </w:r>
          </w:p>
        </w:tc>
        <w:tc>
          <w:tcPr>
            <w:tcW w:w="9903" w:type="dxa"/>
            <w:gridSpan w:val="2"/>
            <w:tcBorders>
              <w:top w:val="single" w:sz="8" w:space="0" w:color="4F81BD"/>
              <w:left w:val="single" w:sz="8" w:space="0" w:color="4F81BD"/>
              <w:bottom w:val="single" w:sz="8" w:space="0" w:color="4F81BD"/>
              <w:right w:val="single" w:sz="8" w:space="0" w:color="4F81BD"/>
            </w:tcBorders>
            <w:shd w:val="clear" w:color="auto" w:fill="FFFFFF"/>
          </w:tcPr>
          <w:p w14:paraId="46CC6B16" w14:textId="77777777" w:rsidR="006F47E7" w:rsidRDefault="006F47E7">
            <w:pPr>
              <w:pStyle w:val="TableParagraph"/>
              <w:rPr>
                <w:color w:val="000000"/>
                <w:sz w:val="20"/>
              </w:rPr>
            </w:pPr>
          </w:p>
        </w:tc>
      </w:tr>
      <w:tr w:rsidR="006F47E7" w14:paraId="0A7E1C1D" w14:textId="77777777">
        <w:trPr>
          <w:trHeight w:val="277"/>
        </w:trPr>
        <w:tc>
          <w:tcPr>
            <w:tcW w:w="632" w:type="dxa"/>
            <w:tcBorders>
              <w:top w:val="single" w:sz="8" w:space="0" w:color="4F81BD"/>
              <w:left w:val="single" w:sz="8" w:space="0" w:color="4F81BD"/>
              <w:bottom w:val="single" w:sz="8" w:space="0" w:color="4F81BD"/>
              <w:right w:val="single" w:sz="8" w:space="0" w:color="4F81BD"/>
            </w:tcBorders>
            <w:shd w:val="clear" w:color="auto" w:fill="B8CCE4"/>
          </w:tcPr>
          <w:p w14:paraId="2963AF72" w14:textId="77777777" w:rsidR="006F47E7" w:rsidRDefault="00904814">
            <w:pPr>
              <w:pStyle w:val="TableParagraph"/>
              <w:spacing w:line="258" w:lineRule="exact"/>
              <w:ind w:left="61"/>
              <w:jc w:val="center"/>
              <w:rPr>
                <w:b/>
                <w:color w:val="000000"/>
                <w:sz w:val="24"/>
              </w:rPr>
            </w:pPr>
            <w:r>
              <w:rPr>
                <w:b/>
                <w:color w:val="000000"/>
                <w:spacing w:val="-5"/>
                <w:sz w:val="24"/>
              </w:rPr>
              <w:t>5.</w:t>
            </w:r>
          </w:p>
        </w:tc>
        <w:tc>
          <w:tcPr>
            <w:tcW w:w="9903" w:type="dxa"/>
            <w:gridSpan w:val="2"/>
            <w:tcBorders>
              <w:top w:val="single" w:sz="8" w:space="0" w:color="4F81BD"/>
              <w:left w:val="single" w:sz="8" w:space="0" w:color="4F81BD"/>
              <w:bottom w:val="single" w:sz="8" w:space="0" w:color="4F81BD"/>
              <w:right w:val="single" w:sz="8" w:space="0" w:color="4F81BD"/>
            </w:tcBorders>
            <w:shd w:val="clear" w:color="auto" w:fill="B8CCE4"/>
          </w:tcPr>
          <w:p w14:paraId="704E64CE" w14:textId="77777777" w:rsidR="006F47E7" w:rsidRDefault="006F47E7">
            <w:pPr>
              <w:pStyle w:val="TableParagraph"/>
              <w:rPr>
                <w:color w:val="000000"/>
                <w:sz w:val="20"/>
              </w:rPr>
            </w:pPr>
          </w:p>
        </w:tc>
      </w:tr>
    </w:tbl>
    <w:p w14:paraId="23093FF5" w14:textId="77777777" w:rsidR="006F47E7" w:rsidRDefault="006F47E7">
      <w:pPr>
        <w:pStyle w:val="BodyText"/>
        <w:spacing w:before="6"/>
        <w:rPr>
          <w:rFonts w:ascii="Baskerville Old Face"/>
        </w:rPr>
      </w:pPr>
    </w:p>
    <w:p w14:paraId="34E74F0E" w14:textId="77777777" w:rsidR="006F47E7" w:rsidRDefault="00904814">
      <w:pPr>
        <w:spacing w:before="1"/>
        <w:ind w:left="708" w:right="160"/>
        <w:rPr>
          <w:b/>
          <w:sz w:val="24"/>
        </w:rPr>
      </w:pPr>
      <w:r>
        <w:rPr>
          <w:b/>
          <w:sz w:val="24"/>
        </w:rPr>
        <w:t>The Research ethical clearance application form was reviewed and the protocol for scientific or scholarly</w:t>
      </w:r>
      <w:r>
        <w:rPr>
          <w:b/>
          <w:spacing w:val="-3"/>
          <w:sz w:val="24"/>
        </w:rPr>
        <w:t xml:space="preserve"> </w:t>
      </w:r>
      <w:r>
        <w:rPr>
          <w:b/>
          <w:sz w:val="24"/>
        </w:rPr>
        <w:t>merit</w:t>
      </w:r>
      <w:r>
        <w:rPr>
          <w:b/>
          <w:spacing w:val="-3"/>
          <w:sz w:val="24"/>
        </w:rPr>
        <w:t xml:space="preserve"> </w:t>
      </w:r>
      <w:r>
        <w:rPr>
          <w:b/>
          <w:sz w:val="24"/>
        </w:rPr>
        <w:t>was</w:t>
      </w:r>
      <w:r>
        <w:rPr>
          <w:b/>
          <w:spacing w:val="-3"/>
          <w:sz w:val="24"/>
        </w:rPr>
        <w:t xml:space="preserve"> </w:t>
      </w:r>
      <w:r>
        <w:rPr>
          <w:b/>
          <w:sz w:val="24"/>
        </w:rPr>
        <w:t>examined</w:t>
      </w:r>
      <w:r>
        <w:rPr>
          <w:sz w:val="24"/>
        </w:rPr>
        <w:t>,</w:t>
      </w:r>
      <w:r>
        <w:rPr>
          <w:spacing w:val="-3"/>
          <w:sz w:val="24"/>
        </w:rPr>
        <w:t xml:space="preserve"> </w:t>
      </w:r>
      <w:r>
        <w:rPr>
          <w:b/>
          <w:sz w:val="24"/>
        </w:rPr>
        <w:t>as</w:t>
      </w:r>
      <w:r>
        <w:rPr>
          <w:b/>
          <w:spacing w:val="-3"/>
          <w:sz w:val="24"/>
        </w:rPr>
        <w:t xml:space="preserve"> </w:t>
      </w:r>
      <w:r>
        <w:rPr>
          <w:b/>
          <w:sz w:val="24"/>
        </w:rPr>
        <w:t>well</w:t>
      </w:r>
      <w:r>
        <w:rPr>
          <w:b/>
          <w:spacing w:val="-3"/>
          <w:sz w:val="24"/>
        </w:rPr>
        <w:t xml:space="preserve"> </w:t>
      </w:r>
      <w:r>
        <w:rPr>
          <w:b/>
          <w:sz w:val="24"/>
        </w:rPr>
        <w:t>as</w:t>
      </w:r>
      <w:r>
        <w:rPr>
          <w:b/>
          <w:spacing w:val="-3"/>
          <w:sz w:val="24"/>
        </w:rPr>
        <w:t xml:space="preserve"> </w:t>
      </w:r>
      <w:r>
        <w:rPr>
          <w:b/>
          <w:sz w:val="24"/>
        </w:rPr>
        <w:t>the</w:t>
      </w:r>
      <w:r>
        <w:rPr>
          <w:b/>
          <w:spacing w:val="-3"/>
          <w:sz w:val="24"/>
        </w:rPr>
        <w:t xml:space="preserve"> </w:t>
      </w:r>
      <w:r>
        <w:rPr>
          <w:b/>
          <w:sz w:val="24"/>
        </w:rPr>
        <w:t>protection</w:t>
      </w:r>
      <w:r>
        <w:rPr>
          <w:b/>
          <w:spacing w:val="-3"/>
          <w:sz w:val="24"/>
        </w:rPr>
        <w:t xml:space="preserve"> </w:t>
      </w:r>
      <w:r>
        <w:rPr>
          <w:b/>
          <w:sz w:val="24"/>
        </w:rPr>
        <w:t>of</w:t>
      </w:r>
      <w:r>
        <w:rPr>
          <w:b/>
          <w:spacing w:val="-3"/>
          <w:sz w:val="24"/>
        </w:rPr>
        <w:t xml:space="preserve"> </w:t>
      </w:r>
      <w:r>
        <w:rPr>
          <w:b/>
          <w:sz w:val="24"/>
        </w:rPr>
        <w:t>human</w:t>
      </w:r>
      <w:r>
        <w:rPr>
          <w:b/>
          <w:spacing w:val="-3"/>
          <w:sz w:val="24"/>
        </w:rPr>
        <w:t xml:space="preserve"> </w:t>
      </w:r>
      <w:r>
        <w:rPr>
          <w:b/>
          <w:sz w:val="24"/>
        </w:rPr>
        <w:t>/</w:t>
      </w:r>
      <w:r>
        <w:rPr>
          <w:b/>
          <w:spacing w:val="-3"/>
          <w:sz w:val="24"/>
        </w:rPr>
        <w:t xml:space="preserve"> </w:t>
      </w:r>
      <w:r>
        <w:rPr>
          <w:b/>
          <w:sz w:val="24"/>
        </w:rPr>
        <w:t>animal</w:t>
      </w:r>
      <w:r>
        <w:rPr>
          <w:b/>
          <w:spacing w:val="-3"/>
          <w:sz w:val="24"/>
        </w:rPr>
        <w:t xml:space="preserve"> </w:t>
      </w:r>
      <w:r>
        <w:rPr>
          <w:b/>
          <w:sz w:val="24"/>
        </w:rPr>
        <w:t>subjects</w:t>
      </w:r>
      <w:r>
        <w:rPr>
          <w:b/>
          <w:spacing w:val="-3"/>
          <w:sz w:val="24"/>
        </w:rPr>
        <w:t xml:space="preserve"> </w:t>
      </w:r>
      <w:r>
        <w:rPr>
          <w:b/>
          <w:sz w:val="24"/>
        </w:rPr>
        <w:t>was</w:t>
      </w:r>
      <w:r>
        <w:rPr>
          <w:b/>
          <w:spacing w:val="-3"/>
          <w:sz w:val="24"/>
        </w:rPr>
        <w:t xml:space="preserve"> </w:t>
      </w:r>
      <w:r>
        <w:rPr>
          <w:b/>
          <w:sz w:val="24"/>
        </w:rPr>
        <w:t>ensured,</w:t>
      </w:r>
      <w:r>
        <w:rPr>
          <w:b/>
          <w:spacing w:val="-3"/>
          <w:sz w:val="24"/>
        </w:rPr>
        <w:t xml:space="preserve"> </w:t>
      </w:r>
      <w:r>
        <w:rPr>
          <w:b/>
          <w:sz w:val="24"/>
        </w:rPr>
        <w:t>and therefore, investigators are granted the ethical clearance to conduct the research.</w:t>
      </w:r>
    </w:p>
    <w:p w14:paraId="28D096A4" w14:textId="77777777" w:rsidR="006F47E7" w:rsidRDefault="006F47E7">
      <w:pPr>
        <w:pStyle w:val="BodyText"/>
        <w:rPr>
          <w:b/>
          <w:sz w:val="20"/>
        </w:rPr>
      </w:pPr>
    </w:p>
    <w:p w14:paraId="652FE126" w14:textId="77777777" w:rsidR="006F47E7" w:rsidRDefault="006F47E7">
      <w:pPr>
        <w:pStyle w:val="BodyText"/>
        <w:spacing w:before="93"/>
        <w:rPr>
          <w:b/>
          <w:sz w:val="20"/>
        </w:rPr>
      </w:pPr>
    </w:p>
    <w:tbl>
      <w:tblPr>
        <w:tblW w:w="0" w:type="auto"/>
        <w:tblInd w:w="62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5401"/>
        <w:gridCol w:w="989"/>
        <w:gridCol w:w="4052"/>
      </w:tblGrid>
      <w:tr w:rsidR="006F47E7" w14:paraId="22F84C81" w14:textId="77777777" w:rsidTr="009F1DF0">
        <w:trPr>
          <w:trHeight w:val="702"/>
        </w:trPr>
        <w:tc>
          <w:tcPr>
            <w:tcW w:w="5401" w:type="dxa"/>
            <w:tcBorders>
              <w:top w:val="single" w:sz="8" w:space="0" w:color="4F81BD"/>
              <w:left w:val="single" w:sz="8" w:space="0" w:color="4F81BD"/>
              <w:bottom w:val="single" w:sz="18" w:space="0" w:color="FFFFFF"/>
              <w:right w:val="single" w:sz="8" w:space="0" w:color="4F81BD"/>
            </w:tcBorders>
            <w:shd w:val="clear" w:color="auto" w:fill="FFFFFF" w:themeFill="background1"/>
          </w:tcPr>
          <w:p w14:paraId="78DD6B42" w14:textId="77777777" w:rsidR="006F47E7" w:rsidRDefault="006F47E7">
            <w:pPr>
              <w:pStyle w:val="TableParagraph"/>
              <w:rPr>
                <w:color w:val="FFFFFF"/>
                <w:sz w:val="26"/>
              </w:rPr>
            </w:pPr>
          </w:p>
        </w:tc>
        <w:tc>
          <w:tcPr>
            <w:tcW w:w="989" w:type="dxa"/>
            <w:tcBorders>
              <w:top w:val="single" w:sz="8" w:space="0" w:color="4F81BD"/>
              <w:left w:val="single" w:sz="8" w:space="0" w:color="4F81BD"/>
              <w:bottom w:val="single" w:sz="18" w:space="0" w:color="FFFFFF"/>
              <w:right w:val="single" w:sz="8" w:space="0" w:color="4F81BD"/>
            </w:tcBorders>
            <w:shd w:val="clear" w:color="auto" w:fill="FFFFFF" w:themeFill="background1"/>
          </w:tcPr>
          <w:p w14:paraId="6168B7DD" w14:textId="77777777" w:rsidR="006F47E7" w:rsidRDefault="006F47E7">
            <w:pPr>
              <w:pStyle w:val="TableParagraph"/>
              <w:rPr>
                <w:color w:val="FFFFFF"/>
                <w:sz w:val="26"/>
              </w:rPr>
            </w:pPr>
          </w:p>
        </w:tc>
        <w:tc>
          <w:tcPr>
            <w:tcW w:w="4052" w:type="dxa"/>
            <w:tcBorders>
              <w:top w:val="single" w:sz="8" w:space="0" w:color="4F81BD"/>
              <w:left w:val="single" w:sz="8" w:space="0" w:color="4F81BD"/>
              <w:bottom w:val="single" w:sz="18" w:space="0" w:color="FFFFFF"/>
              <w:right w:val="single" w:sz="8" w:space="0" w:color="4F81BD"/>
            </w:tcBorders>
            <w:shd w:val="clear" w:color="auto" w:fill="FFFFFF" w:themeFill="background1"/>
          </w:tcPr>
          <w:p w14:paraId="096280EA" w14:textId="77777777" w:rsidR="006F47E7" w:rsidRDefault="006F47E7">
            <w:pPr>
              <w:pStyle w:val="TableParagraph"/>
              <w:rPr>
                <w:color w:val="FFFFFF"/>
                <w:sz w:val="26"/>
              </w:rPr>
            </w:pPr>
          </w:p>
        </w:tc>
      </w:tr>
      <w:tr w:rsidR="006F47E7" w14:paraId="434C206A" w14:textId="77777777">
        <w:trPr>
          <w:trHeight w:val="707"/>
        </w:trPr>
        <w:tc>
          <w:tcPr>
            <w:tcW w:w="5401" w:type="dxa"/>
            <w:tcBorders>
              <w:top w:val="single" w:sz="18" w:space="0" w:color="FFFFFF"/>
              <w:left w:val="single" w:sz="8" w:space="0" w:color="4F81BD"/>
              <w:bottom w:val="single" w:sz="8" w:space="0" w:color="4F81BD"/>
              <w:right w:val="single" w:sz="8" w:space="0" w:color="4F81BD"/>
            </w:tcBorders>
            <w:shd w:val="clear" w:color="auto" w:fill="B8CCE4"/>
          </w:tcPr>
          <w:p w14:paraId="2A9BACE2" w14:textId="77777777" w:rsidR="006F47E7" w:rsidRDefault="00904814">
            <w:pPr>
              <w:pStyle w:val="TableParagraph"/>
              <w:spacing w:before="1"/>
              <w:ind w:left="107"/>
              <w:rPr>
                <w:rFonts w:ascii="Goudy Old Style"/>
                <w:b/>
                <w:color w:val="000000"/>
              </w:rPr>
            </w:pPr>
            <w:r>
              <w:rPr>
                <w:rFonts w:ascii="Goudy Old Style"/>
                <w:b/>
                <w:color w:val="000000"/>
              </w:rPr>
              <w:t>Signature</w:t>
            </w:r>
            <w:r>
              <w:rPr>
                <w:rFonts w:ascii="Goudy Old Style"/>
                <w:b/>
                <w:color w:val="000000"/>
                <w:spacing w:val="-6"/>
              </w:rPr>
              <w:t xml:space="preserve"> </w:t>
            </w:r>
            <w:r>
              <w:rPr>
                <w:rFonts w:ascii="Goudy Old Style"/>
                <w:b/>
                <w:color w:val="000000"/>
              </w:rPr>
              <w:t>of</w:t>
            </w:r>
            <w:r>
              <w:rPr>
                <w:rFonts w:ascii="Goudy Old Style"/>
                <w:b/>
                <w:color w:val="000000"/>
                <w:spacing w:val="-6"/>
              </w:rPr>
              <w:t xml:space="preserve"> </w:t>
            </w:r>
            <w:r>
              <w:rPr>
                <w:rFonts w:ascii="Goudy Old Style"/>
                <w:b/>
                <w:color w:val="000000"/>
              </w:rPr>
              <w:t>chairman</w:t>
            </w:r>
            <w:r>
              <w:rPr>
                <w:rFonts w:ascii="Goudy Old Style"/>
                <w:b/>
                <w:color w:val="000000"/>
                <w:spacing w:val="-5"/>
              </w:rPr>
              <w:t xml:space="preserve"> </w:t>
            </w:r>
            <w:r>
              <w:rPr>
                <w:rFonts w:ascii="Goudy Old Style"/>
                <w:b/>
                <w:color w:val="000000"/>
              </w:rPr>
              <w:t>of</w:t>
            </w:r>
            <w:r>
              <w:rPr>
                <w:rFonts w:ascii="Goudy Old Style"/>
                <w:b/>
                <w:color w:val="000000"/>
                <w:spacing w:val="-8"/>
              </w:rPr>
              <w:t xml:space="preserve"> </w:t>
            </w:r>
            <w:r>
              <w:rPr>
                <w:rFonts w:ascii="Goudy Old Style"/>
                <w:b/>
                <w:color w:val="000000"/>
              </w:rPr>
              <w:t>Research</w:t>
            </w:r>
            <w:r>
              <w:rPr>
                <w:rFonts w:ascii="Goudy Old Style"/>
                <w:b/>
                <w:color w:val="000000"/>
                <w:spacing w:val="-4"/>
              </w:rPr>
              <w:t xml:space="preserve"> </w:t>
            </w:r>
            <w:r>
              <w:rPr>
                <w:rFonts w:ascii="Goudy Old Style"/>
                <w:b/>
                <w:color w:val="000000"/>
              </w:rPr>
              <w:t>ethical</w:t>
            </w:r>
            <w:r>
              <w:rPr>
                <w:rFonts w:ascii="Goudy Old Style"/>
                <w:b/>
                <w:color w:val="000000"/>
                <w:spacing w:val="-5"/>
              </w:rPr>
              <w:t xml:space="preserve"> </w:t>
            </w:r>
            <w:r>
              <w:rPr>
                <w:rFonts w:ascii="Goudy Old Style"/>
                <w:b/>
                <w:color w:val="000000"/>
                <w:spacing w:val="-2"/>
              </w:rPr>
              <w:t>committee</w:t>
            </w:r>
          </w:p>
        </w:tc>
        <w:tc>
          <w:tcPr>
            <w:tcW w:w="989" w:type="dxa"/>
            <w:tcBorders>
              <w:top w:val="single" w:sz="18" w:space="0" w:color="FFFFFF"/>
              <w:left w:val="single" w:sz="8" w:space="0" w:color="4F81BD"/>
              <w:bottom w:val="single" w:sz="8" w:space="0" w:color="4F81BD"/>
              <w:right w:val="single" w:sz="8" w:space="0" w:color="4F81BD"/>
            </w:tcBorders>
            <w:shd w:val="clear" w:color="auto" w:fill="B8CCE4"/>
          </w:tcPr>
          <w:p w14:paraId="31442089" w14:textId="77777777" w:rsidR="006F47E7" w:rsidRDefault="006F47E7">
            <w:pPr>
              <w:pStyle w:val="TableParagraph"/>
              <w:rPr>
                <w:color w:val="000000"/>
                <w:sz w:val="26"/>
              </w:rPr>
            </w:pPr>
          </w:p>
        </w:tc>
        <w:tc>
          <w:tcPr>
            <w:tcW w:w="4052" w:type="dxa"/>
            <w:tcBorders>
              <w:top w:val="single" w:sz="18" w:space="0" w:color="FFFFFF"/>
              <w:left w:val="single" w:sz="8" w:space="0" w:color="4F81BD"/>
              <w:bottom w:val="single" w:sz="8" w:space="0" w:color="4F81BD"/>
              <w:right w:val="single" w:sz="8" w:space="0" w:color="4F81BD"/>
            </w:tcBorders>
            <w:shd w:val="clear" w:color="auto" w:fill="B8CCE4"/>
          </w:tcPr>
          <w:p w14:paraId="1DA0F7B8" w14:textId="77777777" w:rsidR="006F47E7" w:rsidRDefault="00904814">
            <w:pPr>
              <w:pStyle w:val="TableParagraph"/>
              <w:spacing w:before="1"/>
              <w:ind w:left="108"/>
              <w:rPr>
                <w:rFonts w:ascii="Goudy Old Style"/>
                <w:b/>
                <w:color w:val="000000"/>
              </w:rPr>
            </w:pPr>
            <w:r>
              <w:rPr>
                <w:rFonts w:ascii="Goudy Old Style"/>
                <w:b/>
                <w:color w:val="000000"/>
                <w:spacing w:val="-4"/>
              </w:rPr>
              <w:t>Date</w:t>
            </w:r>
          </w:p>
        </w:tc>
      </w:tr>
    </w:tbl>
    <w:p w14:paraId="5A8462CA" w14:textId="77777777" w:rsidR="006F47E7" w:rsidRDefault="006F47E7">
      <w:pPr>
        <w:pStyle w:val="BodyText"/>
        <w:rPr>
          <w:b/>
          <w:sz w:val="20"/>
        </w:rPr>
      </w:pPr>
    </w:p>
    <w:p w14:paraId="23CEC8E2" w14:textId="77777777" w:rsidR="006F47E7" w:rsidRDefault="00904814">
      <w:pPr>
        <w:pStyle w:val="BodyText"/>
        <w:spacing w:before="68"/>
        <w:rPr>
          <w:b/>
          <w:sz w:val="20"/>
        </w:rPr>
      </w:pPr>
      <w:r>
        <w:rPr>
          <w:b/>
          <w:noProof/>
          <w:sz w:val="20"/>
        </w:rPr>
        <mc:AlternateContent>
          <mc:Choice Requires="wpg">
            <w:drawing>
              <wp:anchor distT="0" distB="0" distL="0" distR="0" simplePos="0" relativeHeight="251665920" behindDoc="1" locked="0" layoutInCell="1" allowOverlap="1" wp14:anchorId="1C5BF564" wp14:editId="0EE1C7CF">
                <wp:simplePos x="0" y="0"/>
                <wp:positionH relativeFrom="page">
                  <wp:posOffset>606425</wp:posOffset>
                </wp:positionH>
                <wp:positionV relativeFrom="paragraph">
                  <wp:posOffset>205105</wp:posOffset>
                </wp:positionV>
                <wp:extent cx="6649085" cy="363220"/>
                <wp:effectExtent l="9525" t="12700" r="16510" b="20320"/>
                <wp:wrapTopAndBottom/>
                <wp:docPr id="83" name="Group 83"/>
                <wp:cNvGraphicFramePr/>
                <a:graphic xmlns:a="http://schemas.openxmlformats.org/drawingml/2006/main">
                  <a:graphicData uri="http://schemas.microsoft.com/office/word/2010/wordprocessingGroup">
                    <wpg:wgp>
                      <wpg:cNvGrpSpPr/>
                      <wpg:grpSpPr>
                        <a:xfrm>
                          <a:off x="0" y="0"/>
                          <a:ext cx="6649084" cy="363220"/>
                          <a:chOff x="0" y="0"/>
                          <a:chExt cx="6649084" cy="363220"/>
                        </a:xfrm>
                      </wpg:grpSpPr>
                      <wps:wsp>
                        <wps:cNvPr id="84" name="Graphic 84"/>
                        <wps:cNvSpPr/>
                        <wps:spPr>
                          <a:xfrm>
                            <a:off x="1560830" y="6172"/>
                            <a:ext cx="5081905" cy="351155"/>
                          </a:xfrm>
                          <a:custGeom>
                            <a:avLst/>
                            <a:gdLst/>
                            <a:ahLst/>
                            <a:cxnLst/>
                            <a:rect l="l" t="t" r="r" b="b"/>
                            <a:pathLst>
                              <a:path w="5081905" h="351155">
                                <a:moveTo>
                                  <a:pt x="5081905" y="0"/>
                                </a:moveTo>
                                <a:lnTo>
                                  <a:pt x="0" y="0"/>
                                </a:lnTo>
                                <a:lnTo>
                                  <a:pt x="0" y="350824"/>
                                </a:lnTo>
                                <a:lnTo>
                                  <a:pt x="5081905" y="350824"/>
                                </a:lnTo>
                                <a:lnTo>
                                  <a:pt x="5081905" y="0"/>
                                </a:lnTo>
                                <a:close/>
                              </a:path>
                            </a:pathLst>
                          </a:custGeom>
                        </wps:spPr>
                        <wps:style>
                          <a:lnRef idx="2">
                            <a:schemeClr val="accent1"/>
                          </a:lnRef>
                          <a:fillRef idx="0">
                            <a:srgbClr val="FFFFFF"/>
                          </a:fillRef>
                          <a:effectRef idx="0">
                            <a:srgbClr val="FFFFFF"/>
                          </a:effectRef>
                          <a:fontRef idx="minor">
                            <a:schemeClr val="tx1"/>
                          </a:fontRef>
                        </wps:style>
                        <wps:bodyPr wrap="square" lIns="0" tIns="0" rIns="0" bIns="0" rtlCol="0">
                          <a:noAutofit/>
                        </wps:bodyPr>
                      </wps:wsp>
                      <wps:wsp>
                        <wps:cNvPr id="85" name="Graphic 85"/>
                        <wps:cNvSpPr/>
                        <wps:spPr>
                          <a:xfrm>
                            <a:off x="1554734" y="12"/>
                            <a:ext cx="5094605" cy="363220"/>
                          </a:xfrm>
                          <a:custGeom>
                            <a:avLst/>
                            <a:gdLst/>
                            <a:ahLst/>
                            <a:cxnLst/>
                            <a:rect l="l" t="t" r="r" b="b"/>
                            <a:pathLst>
                              <a:path w="5094605" h="363220">
                                <a:moveTo>
                                  <a:pt x="6096" y="6172"/>
                                </a:moveTo>
                                <a:lnTo>
                                  <a:pt x="0" y="6172"/>
                                </a:lnTo>
                                <a:lnTo>
                                  <a:pt x="0" y="356984"/>
                                </a:lnTo>
                                <a:lnTo>
                                  <a:pt x="6096" y="356984"/>
                                </a:lnTo>
                                <a:lnTo>
                                  <a:pt x="6096" y="6172"/>
                                </a:lnTo>
                                <a:close/>
                              </a:path>
                              <a:path w="5094605" h="363220">
                                <a:moveTo>
                                  <a:pt x="5088001" y="356997"/>
                                </a:moveTo>
                                <a:lnTo>
                                  <a:pt x="6096" y="356997"/>
                                </a:lnTo>
                                <a:lnTo>
                                  <a:pt x="0" y="356997"/>
                                </a:lnTo>
                                <a:lnTo>
                                  <a:pt x="0" y="363080"/>
                                </a:lnTo>
                                <a:lnTo>
                                  <a:pt x="6096" y="363080"/>
                                </a:lnTo>
                                <a:lnTo>
                                  <a:pt x="5088001" y="363080"/>
                                </a:lnTo>
                                <a:lnTo>
                                  <a:pt x="5088001" y="356997"/>
                                </a:lnTo>
                                <a:close/>
                              </a:path>
                              <a:path w="5094605" h="363220">
                                <a:moveTo>
                                  <a:pt x="5088001" y="0"/>
                                </a:moveTo>
                                <a:lnTo>
                                  <a:pt x="6096" y="0"/>
                                </a:lnTo>
                                <a:lnTo>
                                  <a:pt x="0" y="0"/>
                                </a:lnTo>
                                <a:lnTo>
                                  <a:pt x="0" y="6083"/>
                                </a:lnTo>
                                <a:lnTo>
                                  <a:pt x="6096" y="6083"/>
                                </a:lnTo>
                                <a:lnTo>
                                  <a:pt x="5088001" y="6083"/>
                                </a:lnTo>
                                <a:lnTo>
                                  <a:pt x="5088001" y="0"/>
                                </a:lnTo>
                                <a:close/>
                              </a:path>
                              <a:path w="5094605" h="363220">
                                <a:moveTo>
                                  <a:pt x="5094224" y="356997"/>
                                </a:moveTo>
                                <a:lnTo>
                                  <a:pt x="5088128" y="356997"/>
                                </a:lnTo>
                                <a:lnTo>
                                  <a:pt x="5088128" y="363080"/>
                                </a:lnTo>
                                <a:lnTo>
                                  <a:pt x="5094224" y="363080"/>
                                </a:lnTo>
                                <a:lnTo>
                                  <a:pt x="5094224" y="356997"/>
                                </a:lnTo>
                                <a:close/>
                              </a:path>
                              <a:path w="5094605" h="363220">
                                <a:moveTo>
                                  <a:pt x="5094224" y="6172"/>
                                </a:moveTo>
                                <a:lnTo>
                                  <a:pt x="5088128" y="6172"/>
                                </a:lnTo>
                                <a:lnTo>
                                  <a:pt x="5088128" y="356984"/>
                                </a:lnTo>
                                <a:lnTo>
                                  <a:pt x="5094224" y="356984"/>
                                </a:lnTo>
                                <a:lnTo>
                                  <a:pt x="5094224" y="6172"/>
                                </a:lnTo>
                                <a:close/>
                              </a:path>
                              <a:path w="5094605" h="363220">
                                <a:moveTo>
                                  <a:pt x="5094224" y="0"/>
                                </a:moveTo>
                                <a:lnTo>
                                  <a:pt x="5088128" y="0"/>
                                </a:lnTo>
                                <a:lnTo>
                                  <a:pt x="5088128" y="6083"/>
                                </a:lnTo>
                                <a:lnTo>
                                  <a:pt x="5094224" y="6083"/>
                                </a:lnTo>
                                <a:lnTo>
                                  <a:pt x="5094224" y="0"/>
                                </a:lnTo>
                                <a:close/>
                              </a:path>
                            </a:pathLst>
                          </a:custGeom>
                        </wps:spPr>
                        <wps:style>
                          <a:lnRef idx="2">
                            <a:schemeClr val="accent1"/>
                          </a:lnRef>
                          <a:fillRef idx="0">
                            <a:srgbClr val="FFFFFF"/>
                          </a:fillRef>
                          <a:effectRef idx="0">
                            <a:srgbClr val="FFFFFF"/>
                          </a:effectRef>
                          <a:fontRef idx="minor">
                            <a:schemeClr val="tx1"/>
                          </a:fontRef>
                        </wps:style>
                        <wps:bodyPr wrap="square" lIns="0" tIns="0" rIns="0" bIns="0" rtlCol="0">
                          <a:noAutofit/>
                        </wps:bodyPr>
                      </wps:wsp>
                      <wps:wsp>
                        <wps:cNvPr id="86" name="Textbox 86"/>
                        <wps:cNvSpPr txBox="1"/>
                        <wps:spPr>
                          <a:xfrm>
                            <a:off x="3047" y="3047"/>
                            <a:ext cx="1555115" cy="357505"/>
                          </a:xfrm>
                          <a:prstGeom prst="rect">
                            <a:avLst/>
                          </a:prstGeom>
                        </wps:spPr>
                        <wps:style>
                          <a:lnRef idx="2">
                            <a:schemeClr val="accent1"/>
                          </a:lnRef>
                          <a:fillRef idx="0">
                            <a:srgbClr val="FFFFFF"/>
                          </a:fillRef>
                          <a:effectRef idx="0">
                            <a:srgbClr val="FFFFFF"/>
                          </a:effectRef>
                          <a:fontRef idx="minor">
                            <a:schemeClr val="tx1"/>
                          </a:fontRef>
                        </wps:style>
                        <wps:txbx>
                          <w:txbxContent>
                            <w:p w14:paraId="5802807D" w14:textId="77777777" w:rsidR="006F47E7" w:rsidRDefault="00904814">
                              <w:pPr>
                                <w:spacing w:line="275" w:lineRule="exact"/>
                                <w:ind w:left="283"/>
                                <w:rPr>
                                  <w:b/>
                                  <w:sz w:val="24"/>
                                </w:rPr>
                              </w:pPr>
                              <w:r>
                                <w:rPr>
                                  <w:b/>
                                  <w:sz w:val="24"/>
                                </w:rPr>
                                <w:t>Print</w:t>
                              </w:r>
                              <w:r>
                                <w:rPr>
                                  <w:b/>
                                  <w:spacing w:val="-1"/>
                                  <w:sz w:val="24"/>
                                </w:rPr>
                                <w:t xml:space="preserve"> </w:t>
                              </w:r>
                              <w:r>
                                <w:rPr>
                                  <w:b/>
                                  <w:sz w:val="24"/>
                                </w:rPr>
                                <w:t>/ type</w:t>
                              </w:r>
                              <w:r>
                                <w:rPr>
                                  <w:b/>
                                  <w:spacing w:val="-1"/>
                                  <w:sz w:val="24"/>
                                </w:rPr>
                                <w:t xml:space="preserve"> </w:t>
                              </w:r>
                              <w:r>
                                <w:rPr>
                                  <w:b/>
                                  <w:spacing w:val="-4"/>
                                  <w:sz w:val="24"/>
                                </w:rPr>
                                <w:t>Name:</w:t>
                              </w:r>
                            </w:p>
                          </w:txbxContent>
                        </wps:txbx>
                        <wps:bodyPr wrap="square" lIns="0" tIns="0" rIns="0" bIns="0" rtlCol="0">
                          <a:noAutofit/>
                        </wps:bodyPr>
                      </wps:wsp>
                    </wpg:wgp>
                  </a:graphicData>
                </a:graphic>
              </wp:anchor>
            </w:drawing>
          </mc:Choice>
          <mc:Fallback>
            <w:pict>
              <v:group w14:anchorId="1C5BF564" id="Group 83" o:spid="_x0000_s1026" style="position:absolute;margin-left:47.75pt;margin-top:16.15pt;width:523.55pt;height:28.6pt;z-index:-251650560;mso-wrap-distance-left:0;mso-wrap-distance-right:0;mso-position-horizontal-relative:page" coordsize="66490,3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">
                <v:shape id="Graphic 84" o:spid="_x0000_s1027" style="position:absolute;left:15608;top:61;width:50819;height:3512;visibility:visible;mso-wrap-style:square;v-text-anchor:top" coordsize="5081905,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" path="m5081905,l,,,350824r5081905,l5081905,xe" filled="f" strokecolor="#4f81bd [3204]" strokeweight="2pt">
                  <v:path arrowok="t"/>
                </v:shape>
                <v:shape id="Graphic 85" o:spid="_x0000_s1028" style="position:absolute;left:15547;width:50946;height:3632;visibility:visible;mso-wrap-style:square;v-text-anchor:top" coordsize="5094605,36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" path="m6096,6172l,6172,,356984r6096,l6096,6172xem5088001,356997r-5081905,l,356997r,6083l6096,363080r5081905,l5088001,356997xem5088001,l6096,,,,,6083r6096,l5088001,6083r,-6083xem5094224,356997r-6096,l5088128,363080r6096,l5094224,356997xem5094224,6172r-6096,l5088128,356984r6096,l5094224,6172xem5094224,r-6096,l5088128,6083r6096,l5094224,xe" filled="f" strokecolor="#4f81bd [3204]" strokeweight="2pt">
                  <v:path arrowok="t"/>
                </v:shape>
                <v:shapetype id="_x0000_t202" coordsize="21600,21600" o:spt="202" path="m,l,21600r21600,l21600,xe">
                  <v:stroke joinstyle="miter"/>
                  <v:path gradientshapeok="t" o:connecttype="rect"/>
                </v:shapetype>
                <v:shape id="Textbox 86" o:spid="_x0000_s1029" type="#_x0000_t202" style="position:absolute;left:30;top:30;width:15551;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" filled="f" strokecolor="#4f81bd [3204]" strokeweight="2pt">
                  <v:textbox inset="0,0,0,0">
                    <w:txbxContent>
                      <w:p w14:paraId="5802807D" w14:textId="77777777" w:rsidR="006F47E7" w:rsidRDefault="00904814">
                        <w:pPr>
                          <w:spacing w:line="275" w:lineRule="exact"/>
                          <w:ind w:left="283"/>
                          <w:rPr>
                            <w:b/>
                            <w:sz w:val="24"/>
                          </w:rPr>
                        </w:pPr>
                        <w:r>
                          <w:rPr>
                            <w:b/>
                            <w:sz w:val="24"/>
                          </w:rPr>
                          <w:t>Print</w:t>
                        </w:r>
                        <w:r>
                          <w:rPr>
                            <w:b/>
                            <w:spacing w:val="-1"/>
                            <w:sz w:val="24"/>
                          </w:rPr>
                          <w:t xml:space="preserve"> </w:t>
                        </w:r>
                        <w:r>
                          <w:rPr>
                            <w:b/>
                            <w:sz w:val="24"/>
                          </w:rPr>
                          <w:t>/ type</w:t>
                        </w:r>
                        <w:r>
                          <w:rPr>
                            <w:b/>
                            <w:spacing w:val="-1"/>
                            <w:sz w:val="24"/>
                          </w:rPr>
                          <w:t xml:space="preserve"> </w:t>
                        </w:r>
                        <w:r>
                          <w:rPr>
                            <w:b/>
                            <w:spacing w:val="-4"/>
                            <w:sz w:val="24"/>
                          </w:rPr>
                          <w:t>Name:</w:t>
                        </w:r>
                      </w:p>
                    </w:txbxContent>
                  </v:textbox>
                </v:shape>
                <w10:wrap type="topAndBottom" anchorx="page"/>
              </v:group>
            </w:pict>
          </mc:Fallback>
        </mc:AlternateContent>
      </w:r>
    </w:p>
    <w:p w14:paraId="4EFD5659" w14:textId="77777777" w:rsidR="006F47E7" w:rsidRDefault="00DF189A">
      <w:pPr>
        <w:pStyle w:val="BodyText"/>
        <w:rPr>
          <w:b/>
          <w:sz w:val="20"/>
        </w:rPr>
      </w:pPr>
      <w:r w:rsidRPr="00DF189A">
        <w:rPr>
          <w:b/>
          <w:noProof/>
          <w:sz w:val="20"/>
        </w:rPr>
        <mc:AlternateContent>
          <mc:Choice Requires="wps">
            <w:drawing>
              <wp:anchor distT="0" distB="0" distL="114300" distR="114300" simplePos="0" relativeHeight="251670016" behindDoc="0" locked="0" layoutInCell="1" allowOverlap="1" wp14:anchorId="06BB18CF" wp14:editId="52B3710C">
                <wp:simplePos x="0" y="0"/>
                <wp:positionH relativeFrom="column">
                  <wp:posOffset>2003425</wp:posOffset>
                </wp:positionH>
                <wp:positionV relativeFrom="paragraph">
                  <wp:posOffset>407196</wp:posOffset>
                </wp:positionV>
                <wp:extent cx="2374265" cy="1403985"/>
                <wp:effectExtent l="0" t="0" r="762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18A843FA" w14:textId="77777777" w:rsidR="00DF189A" w:rsidRPr="00DF189A" w:rsidRDefault="00DF189A" w:rsidP="00DF189A">
                            <w:pPr>
                              <w:rPr>
                                <w:sz w:val="28"/>
                                <w:szCs w:val="28"/>
                              </w:rPr>
                            </w:pPr>
                            <w:r w:rsidRPr="00DF189A">
                              <w:rPr>
                                <w:sz w:val="28"/>
                                <w:szCs w:val="28"/>
                              </w:rPr>
                              <w:t>pharmacy.ethics@uomosul.edu.iq</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6BB18CF" id="Text Box 2" o:spid="_x0000_s1030" type="#_x0000_t202" style="position:absolute;margin-left:157.75pt;margin-top:32.05pt;width:186.95pt;height:110.55pt;z-index:2516700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" stroked="f">
                <v:textbox style="mso-fit-shape-to-text:t">
                  <w:txbxContent>
                    <w:p w14:paraId="18A843FA" w14:textId="77777777" w:rsidR="00DF189A" w:rsidRPr="00DF189A" w:rsidRDefault="00DF189A" w:rsidP="00DF189A">
                      <w:pPr>
                        <w:rPr>
                          <w:sz w:val="28"/>
                          <w:szCs w:val="28"/>
                        </w:rPr>
                      </w:pPr>
                      <w:r w:rsidRPr="00DF189A">
                        <w:rPr>
                          <w:sz w:val="28"/>
                          <w:szCs w:val="28"/>
                        </w:rPr>
                        <w:t>pharmacy.ethics@uomosul.edu.iq</w:t>
                      </w:r>
                    </w:p>
                  </w:txbxContent>
                </v:textbox>
              </v:shape>
            </w:pict>
          </mc:Fallback>
        </mc:AlternateContent>
      </w:r>
      <w:r>
        <w:rPr>
          <w:b/>
          <w:noProof/>
          <w:sz w:val="20"/>
        </w:rPr>
        <mc:AlternateContent>
          <mc:Choice Requires="wpg">
            <w:drawing>
              <wp:anchor distT="0" distB="0" distL="0" distR="0" simplePos="0" relativeHeight="251667968" behindDoc="1" locked="0" layoutInCell="1" allowOverlap="1" wp14:anchorId="4904CDDF" wp14:editId="585ACF28">
                <wp:simplePos x="0" y="0"/>
                <wp:positionH relativeFrom="page">
                  <wp:posOffset>597535</wp:posOffset>
                </wp:positionH>
                <wp:positionV relativeFrom="paragraph">
                  <wp:posOffset>375285</wp:posOffset>
                </wp:positionV>
                <wp:extent cx="6649085" cy="363220"/>
                <wp:effectExtent l="0" t="0" r="18415" b="17780"/>
                <wp:wrapTopAndBottom/>
                <wp:docPr id="2" name="Group 2"/>
                <wp:cNvGraphicFramePr/>
                <a:graphic xmlns:a="http://schemas.openxmlformats.org/drawingml/2006/main">
                  <a:graphicData uri="http://schemas.microsoft.com/office/word/2010/wordprocessingGroup">
                    <wpg:wgp>
                      <wpg:cNvGrpSpPr/>
                      <wpg:grpSpPr>
                        <a:xfrm>
                          <a:off x="0" y="0"/>
                          <a:ext cx="6649085" cy="363220"/>
                          <a:chOff x="0" y="0"/>
                          <a:chExt cx="6649084" cy="363220"/>
                        </a:xfrm>
                      </wpg:grpSpPr>
                      <wps:wsp>
                        <wps:cNvPr id="81" name="Graphic 84"/>
                        <wps:cNvSpPr/>
                        <wps:spPr>
                          <a:xfrm>
                            <a:off x="1560830" y="6172"/>
                            <a:ext cx="5081905" cy="351155"/>
                          </a:xfrm>
                          <a:custGeom>
                            <a:avLst/>
                            <a:gdLst/>
                            <a:ahLst/>
                            <a:cxnLst/>
                            <a:rect l="l" t="t" r="r" b="b"/>
                            <a:pathLst>
                              <a:path w="5081905" h="351155">
                                <a:moveTo>
                                  <a:pt x="5081905" y="0"/>
                                </a:moveTo>
                                <a:lnTo>
                                  <a:pt x="0" y="0"/>
                                </a:lnTo>
                                <a:lnTo>
                                  <a:pt x="0" y="350824"/>
                                </a:lnTo>
                                <a:lnTo>
                                  <a:pt x="5081905" y="350824"/>
                                </a:lnTo>
                                <a:lnTo>
                                  <a:pt x="5081905" y="0"/>
                                </a:lnTo>
                                <a:close/>
                              </a:path>
                            </a:pathLst>
                          </a:custGeom>
                        </wps:spPr>
                        <wps:style>
                          <a:lnRef idx="2">
                            <a:schemeClr val="accent1"/>
                          </a:lnRef>
                          <a:fillRef idx="0">
                            <a:srgbClr val="FFFFFF"/>
                          </a:fillRef>
                          <a:effectRef idx="0">
                            <a:srgbClr val="FFFFFF"/>
                          </a:effectRef>
                          <a:fontRef idx="minor">
                            <a:schemeClr val="tx1"/>
                          </a:fontRef>
                        </wps:style>
                        <wps:bodyPr wrap="square" lIns="0" tIns="0" rIns="0" bIns="0" rtlCol="0">
                          <a:noAutofit/>
                        </wps:bodyPr>
                      </wps:wsp>
                      <wps:wsp>
                        <wps:cNvPr id="82" name="Graphic 85"/>
                        <wps:cNvSpPr/>
                        <wps:spPr>
                          <a:xfrm>
                            <a:off x="1554734" y="12"/>
                            <a:ext cx="5094605" cy="363220"/>
                          </a:xfrm>
                          <a:custGeom>
                            <a:avLst/>
                            <a:gdLst/>
                            <a:ahLst/>
                            <a:cxnLst/>
                            <a:rect l="l" t="t" r="r" b="b"/>
                            <a:pathLst>
                              <a:path w="5094605" h="363220">
                                <a:moveTo>
                                  <a:pt x="6096" y="6172"/>
                                </a:moveTo>
                                <a:lnTo>
                                  <a:pt x="0" y="6172"/>
                                </a:lnTo>
                                <a:lnTo>
                                  <a:pt x="0" y="356984"/>
                                </a:lnTo>
                                <a:lnTo>
                                  <a:pt x="6096" y="356984"/>
                                </a:lnTo>
                                <a:lnTo>
                                  <a:pt x="6096" y="6172"/>
                                </a:lnTo>
                                <a:close/>
                              </a:path>
                              <a:path w="5094605" h="363220">
                                <a:moveTo>
                                  <a:pt x="5088001" y="356997"/>
                                </a:moveTo>
                                <a:lnTo>
                                  <a:pt x="6096" y="356997"/>
                                </a:lnTo>
                                <a:lnTo>
                                  <a:pt x="0" y="356997"/>
                                </a:lnTo>
                                <a:lnTo>
                                  <a:pt x="0" y="363080"/>
                                </a:lnTo>
                                <a:lnTo>
                                  <a:pt x="6096" y="363080"/>
                                </a:lnTo>
                                <a:lnTo>
                                  <a:pt x="5088001" y="363080"/>
                                </a:lnTo>
                                <a:lnTo>
                                  <a:pt x="5088001" y="356997"/>
                                </a:lnTo>
                                <a:close/>
                              </a:path>
                              <a:path w="5094605" h="363220">
                                <a:moveTo>
                                  <a:pt x="5088001" y="0"/>
                                </a:moveTo>
                                <a:lnTo>
                                  <a:pt x="6096" y="0"/>
                                </a:lnTo>
                                <a:lnTo>
                                  <a:pt x="0" y="0"/>
                                </a:lnTo>
                                <a:lnTo>
                                  <a:pt x="0" y="6083"/>
                                </a:lnTo>
                                <a:lnTo>
                                  <a:pt x="6096" y="6083"/>
                                </a:lnTo>
                                <a:lnTo>
                                  <a:pt x="5088001" y="6083"/>
                                </a:lnTo>
                                <a:lnTo>
                                  <a:pt x="5088001" y="0"/>
                                </a:lnTo>
                                <a:close/>
                              </a:path>
                              <a:path w="5094605" h="363220">
                                <a:moveTo>
                                  <a:pt x="5094224" y="356997"/>
                                </a:moveTo>
                                <a:lnTo>
                                  <a:pt x="5088128" y="356997"/>
                                </a:lnTo>
                                <a:lnTo>
                                  <a:pt x="5088128" y="363080"/>
                                </a:lnTo>
                                <a:lnTo>
                                  <a:pt x="5094224" y="363080"/>
                                </a:lnTo>
                                <a:lnTo>
                                  <a:pt x="5094224" y="356997"/>
                                </a:lnTo>
                                <a:close/>
                              </a:path>
                              <a:path w="5094605" h="363220">
                                <a:moveTo>
                                  <a:pt x="5094224" y="6172"/>
                                </a:moveTo>
                                <a:lnTo>
                                  <a:pt x="5088128" y="6172"/>
                                </a:lnTo>
                                <a:lnTo>
                                  <a:pt x="5088128" y="356984"/>
                                </a:lnTo>
                                <a:lnTo>
                                  <a:pt x="5094224" y="356984"/>
                                </a:lnTo>
                                <a:lnTo>
                                  <a:pt x="5094224" y="6172"/>
                                </a:lnTo>
                                <a:close/>
                              </a:path>
                              <a:path w="5094605" h="363220">
                                <a:moveTo>
                                  <a:pt x="5094224" y="0"/>
                                </a:moveTo>
                                <a:lnTo>
                                  <a:pt x="5088128" y="0"/>
                                </a:lnTo>
                                <a:lnTo>
                                  <a:pt x="5088128" y="6083"/>
                                </a:lnTo>
                                <a:lnTo>
                                  <a:pt x="5094224" y="6083"/>
                                </a:lnTo>
                                <a:lnTo>
                                  <a:pt x="5094224" y="0"/>
                                </a:lnTo>
                                <a:close/>
                              </a:path>
                            </a:pathLst>
                          </a:custGeom>
                        </wps:spPr>
                        <wps:style>
                          <a:lnRef idx="2">
                            <a:schemeClr val="accent1"/>
                          </a:lnRef>
                          <a:fillRef idx="0">
                            <a:srgbClr val="FFFFFF"/>
                          </a:fillRef>
                          <a:effectRef idx="0">
                            <a:srgbClr val="FFFFFF"/>
                          </a:effectRef>
                          <a:fontRef idx="minor">
                            <a:schemeClr val="tx1"/>
                          </a:fontRef>
                        </wps:style>
                        <wps:bodyPr wrap="square" lIns="0" tIns="0" rIns="0" bIns="0" rtlCol="0">
                          <a:noAutofit/>
                        </wps:bodyPr>
                      </wps:wsp>
                      <wps:wsp>
                        <wps:cNvPr id="88" name="Textbox 86"/>
                        <wps:cNvSpPr txBox="1"/>
                        <wps:spPr>
                          <a:xfrm>
                            <a:off x="3047" y="3047"/>
                            <a:ext cx="1555115" cy="357505"/>
                          </a:xfrm>
                          <a:prstGeom prst="rect">
                            <a:avLst/>
                          </a:prstGeom>
                        </wps:spPr>
                        <wps:style>
                          <a:lnRef idx="2">
                            <a:schemeClr val="accent1"/>
                          </a:lnRef>
                          <a:fillRef idx="0">
                            <a:srgbClr val="FFFFFF"/>
                          </a:fillRef>
                          <a:effectRef idx="0">
                            <a:srgbClr val="FFFFFF"/>
                          </a:effectRef>
                          <a:fontRef idx="minor">
                            <a:schemeClr val="tx1"/>
                          </a:fontRef>
                        </wps:style>
                        <wps:txbx>
                          <w:txbxContent>
                            <w:p w14:paraId="01660F2E" w14:textId="77777777" w:rsidR="00DF189A" w:rsidRDefault="00DF189A" w:rsidP="00DF189A">
                              <w:pPr>
                                <w:spacing w:line="275" w:lineRule="exact"/>
                                <w:ind w:left="283"/>
                                <w:rPr>
                                  <w:b/>
                                  <w:sz w:val="24"/>
                                </w:rPr>
                              </w:pPr>
                              <w:r>
                                <w:rPr>
                                  <w:b/>
                                  <w:sz w:val="24"/>
                                </w:rPr>
                                <w:t>PREC E-mail</w:t>
                              </w:r>
                            </w:p>
                          </w:txbxContent>
                        </wps:txbx>
                        <wps:bodyPr wrap="square" lIns="0" tIns="0" rIns="0" bIns="0" rtlCol="0">
                          <a:noAutofit/>
                        </wps:bodyPr>
                      </wps:wsp>
                    </wpg:wgp>
                  </a:graphicData>
                </a:graphic>
              </wp:anchor>
            </w:drawing>
          </mc:Choice>
          <mc:Fallback>
            <w:pict>
              <v:group w14:anchorId="4904CDDF" id="Group 2" o:spid="_x0000_s1031" style="position:absolute;margin-left:47.05pt;margin-top:29.55pt;width:523.55pt;height:28.6pt;z-index:-251648512;mso-wrap-distance-left:0;mso-wrap-distance-right:0;mso-position-horizontal-relative:page" coordsize="66490,3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">
                <v:shape id="Graphic 84" o:spid="_x0000_s1032" style="position:absolute;left:15608;top:61;width:50819;height:3512;visibility:visible;mso-wrap-style:square;v-text-anchor:top" coordsize="5081905,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" path="m5081905,l,,,350824r5081905,l5081905,xe" filled="f" strokecolor="#4f81bd [3204]" strokeweight="2pt">
                  <v:path arrowok="t"/>
                </v:shape>
                <v:shape id="Graphic 85" o:spid="_x0000_s1033" style="position:absolute;left:15547;width:50946;height:3632;visibility:visible;mso-wrap-style:square;v-text-anchor:top" coordsize="5094605,36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" path="m6096,6172l,6172,,356984r6096,l6096,6172xem5088001,356997r-5081905,l,356997r,6083l6096,363080r5081905,l5088001,356997xem5088001,l6096,,,,,6083r6096,l5088001,6083r,-6083xem5094224,356997r-6096,l5088128,363080r6096,l5094224,356997xem5094224,6172r-6096,l5088128,356984r6096,l5094224,6172xem5094224,r-6096,l5088128,6083r6096,l5094224,xe" filled="f" strokecolor="#4f81bd [3204]" strokeweight="2pt">
                  <v:path arrowok="t"/>
                </v:shape>
                <v:shape id="Textbox 86" o:spid="_x0000_s1034" type="#_x0000_t202" style="position:absolute;left:30;top:30;width:15551;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" filled="f" strokecolor="#4f81bd [3204]" strokeweight="2pt">
                  <v:textbox inset="0,0,0,0">
                    <w:txbxContent>
                      <w:p w14:paraId="01660F2E" w14:textId="77777777" w:rsidR="00DF189A" w:rsidRDefault="00DF189A" w:rsidP="00DF189A">
                        <w:pPr>
                          <w:spacing w:line="275" w:lineRule="exact"/>
                          <w:ind w:left="283"/>
                          <w:rPr>
                            <w:b/>
                            <w:sz w:val="24"/>
                          </w:rPr>
                        </w:pPr>
                        <w:r>
                          <w:rPr>
                            <w:b/>
                            <w:sz w:val="24"/>
                          </w:rPr>
                          <w:t>PREC E-mail</w:t>
                        </w:r>
                      </w:p>
                    </w:txbxContent>
                  </v:textbox>
                </v:shape>
                <w10:wrap type="topAndBottom" anchorx="page"/>
              </v:group>
            </w:pict>
          </mc:Fallback>
        </mc:AlternateContent>
      </w:r>
    </w:p>
    <w:tbl>
      <w:tblPr>
        <w:tblpPr w:leftFromText="180" w:rightFromText="180" w:vertAnchor="text" w:horzAnchor="margin" w:tblpXSpec="center" w:tblpY="26"/>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3349"/>
        <w:gridCol w:w="7112"/>
      </w:tblGrid>
      <w:tr w:rsidR="001D7F6D" w14:paraId="0D8F495B" w14:textId="77777777" w:rsidTr="009F1DF0">
        <w:trPr>
          <w:trHeight w:val="412"/>
        </w:trPr>
        <w:tc>
          <w:tcPr>
            <w:tcW w:w="3349" w:type="dxa"/>
            <w:tcBorders>
              <w:top w:val="single" w:sz="8" w:space="0" w:color="4F81BD"/>
              <w:left w:val="single" w:sz="8" w:space="0" w:color="4F81BD"/>
              <w:bottom w:val="single" w:sz="18" w:space="0" w:color="FFFFFF"/>
              <w:right w:val="single" w:sz="8" w:space="0" w:color="4F81BD"/>
            </w:tcBorders>
            <w:shd w:val="clear" w:color="auto" w:fill="4F81BD"/>
          </w:tcPr>
          <w:p w14:paraId="67E682C6" w14:textId="77777777" w:rsidR="001D7F6D" w:rsidRDefault="001D7F6D" w:rsidP="001D7F6D">
            <w:pPr>
              <w:pStyle w:val="TableParagraph"/>
              <w:spacing w:line="275" w:lineRule="exact"/>
              <w:ind w:left="107"/>
              <w:rPr>
                <w:b/>
                <w:color w:val="FFFFFF"/>
                <w:sz w:val="24"/>
              </w:rPr>
            </w:pPr>
            <w:r>
              <w:rPr>
                <w:b/>
                <w:color w:val="FFFFFF"/>
                <w:sz w:val="24"/>
              </w:rPr>
              <w:t>Academic</w:t>
            </w:r>
            <w:r>
              <w:rPr>
                <w:b/>
                <w:color w:val="FFFFFF"/>
                <w:spacing w:val="-2"/>
                <w:sz w:val="24"/>
              </w:rPr>
              <w:t xml:space="preserve"> </w:t>
            </w:r>
            <w:r>
              <w:rPr>
                <w:b/>
                <w:color w:val="FFFFFF"/>
                <w:spacing w:val="-4"/>
                <w:sz w:val="24"/>
              </w:rPr>
              <w:t>year</w:t>
            </w:r>
          </w:p>
        </w:tc>
        <w:tc>
          <w:tcPr>
            <w:tcW w:w="7112" w:type="dxa"/>
            <w:tcBorders>
              <w:top w:val="single" w:sz="8" w:space="0" w:color="4F81BD"/>
              <w:left w:val="single" w:sz="8" w:space="0" w:color="4F81BD"/>
              <w:bottom w:val="single" w:sz="18" w:space="0" w:color="FFFFFF"/>
              <w:right w:val="single" w:sz="8" w:space="0" w:color="4F81BD"/>
            </w:tcBorders>
            <w:shd w:val="clear" w:color="auto" w:fill="FFFFFF" w:themeFill="background1"/>
          </w:tcPr>
          <w:p w14:paraId="1133DC18" w14:textId="77777777" w:rsidR="001D7F6D" w:rsidRDefault="001D7F6D" w:rsidP="001D7F6D">
            <w:pPr>
              <w:pStyle w:val="TableParagraph"/>
              <w:rPr>
                <w:color w:val="FFFFFF"/>
                <w:sz w:val="26"/>
              </w:rPr>
            </w:pPr>
          </w:p>
        </w:tc>
      </w:tr>
      <w:tr w:rsidR="001D7F6D" w14:paraId="1A5A2303" w14:textId="77777777" w:rsidTr="001D7F6D">
        <w:trPr>
          <w:trHeight w:val="414"/>
        </w:trPr>
        <w:tc>
          <w:tcPr>
            <w:tcW w:w="3349" w:type="dxa"/>
            <w:tcBorders>
              <w:top w:val="single" w:sz="18" w:space="0" w:color="FFFFFF"/>
              <w:left w:val="single" w:sz="8" w:space="0" w:color="4F81BD"/>
              <w:bottom w:val="single" w:sz="8" w:space="0" w:color="4F81BD"/>
              <w:right w:val="single" w:sz="8" w:space="0" w:color="4F81BD"/>
            </w:tcBorders>
            <w:shd w:val="clear" w:color="auto" w:fill="B8CCE4"/>
          </w:tcPr>
          <w:p w14:paraId="4CFDEA38" w14:textId="77777777" w:rsidR="001D7F6D" w:rsidRDefault="001D7F6D" w:rsidP="001D7F6D">
            <w:pPr>
              <w:pStyle w:val="TableParagraph"/>
              <w:spacing w:before="1"/>
              <w:ind w:left="107"/>
              <w:rPr>
                <w:b/>
                <w:color w:val="000000"/>
                <w:sz w:val="24"/>
              </w:rPr>
            </w:pPr>
            <w:r>
              <w:rPr>
                <w:b/>
                <w:color w:val="000000"/>
                <w:sz w:val="24"/>
              </w:rPr>
              <w:t>Code</w:t>
            </w:r>
            <w:r>
              <w:rPr>
                <w:b/>
                <w:color w:val="000000"/>
                <w:spacing w:val="-1"/>
                <w:sz w:val="24"/>
              </w:rPr>
              <w:t xml:space="preserve"> </w:t>
            </w:r>
            <w:r>
              <w:rPr>
                <w:b/>
                <w:color w:val="000000"/>
                <w:sz w:val="24"/>
              </w:rPr>
              <w:t>number</w:t>
            </w:r>
            <w:r>
              <w:rPr>
                <w:b/>
                <w:color w:val="000000"/>
                <w:spacing w:val="-2"/>
                <w:sz w:val="24"/>
              </w:rPr>
              <w:t xml:space="preserve"> </w:t>
            </w:r>
            <w:r>
              <w:rPr>
                <w:b/>
                <w:color w:val="000000"/>
                <w:sz w:val="24"/>
              </w:rPr>
              <w:t>of</w:t>
            </w:r>
            <w:r>
              <w:rPr>
                <w:b/>
                <w:color w:val="000000"/>
                <w:spacing w:val="-1"/>
                <w:sz w:val="24"/>
              </w:rPr>
              <w:t xml:space="preserve"> </w:t>
            </w:r>
            <w:r>
              <w:rPr>
                <w:b/>
                <w:color w:val="000000"/>
                <w:sz w:val="24"/>
              </w:rPr>
              <w:t>the</w:t>
            </w:r>
            <w:r>
              <w:rPr>
                <w:b/>
                <w:color w:val="000000"/>
                <w:spacing w:val="-2"/>
                <w:sz w:val="24"/>
              </w:rPr>
              <w:t xml:space="preserve"> research</w:t>
            </w:r>
          </w:p>
        </w:tc>
        <w:tc>
          <w:tcPr>
            <w:tcW w:w="7112" w:type="dxa"/>
            <w:tcBorders>
              <w:top w:val="single" w:sz="18" w:space="0" w:color="FFFFFF"/>
              <w:left w:val="single" w:sz="8" w:space="0" w:color="4F81BD"/>
              <w:bottom w:val="single" w:sz="8" w:space="0" w:color="4F81BD"/>
              <w:right w:val="single" w:sz="8" w:space="0" w:color="4F81BD"/>
            </w:tcBorders>
            <w:shd w:val="clear" w:color="auto" w:fill="B8CCE4"/>
          </w:tcPr>
          <w:p w14:paraId="440F4F18" w14:textId="77777777" w:rsidR="001D7F6D" w:rsidRDefault="001D7F6D" w:rsidP="001D7F6D">
            <w:pPr>
              <w:pStyle w:val="TableParagraph"/>
              <w:rPr>
                <w:color w:val="000000"/>
                <w:sz w:val="26"/>
              </w:rPr>
            </w:pPr>
          </w:p>
        </w:tc>
      </w:tr>
    </w:tbl>
    <w:p w14:paraId="0EFDF505" w14:textId="77777777" w:rsidR="006F47E7" w:rsidRDefault="006F47E7">
      <w:pPr>
        <w:pStyle w:val="BodyText"/>
        <w:spacing w:before="92"/>
        <w:rPr>
          <w:b/>
          <w:sz w:val="20"/>
        </w:rPr>
      </w:pPr>
    </w:p>
    <w:p w14:paraId="3FAD8CDE" w14:textId="77777777" w:rsidR="006F47E7" w:rsidRDefault="006F47E7"/>
    <w:sectPr w:rsidR="006F47E7">
      <w:pgSz w:w="12240" w:h="15840"/>
      <w:pgMar w:top="2140" w:right="360" w:bottom="860" w:left="360" w:header="283" w:footer="6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67437" w14:textId="77777777" w:rsidR="008F1AB6" w:rsidRDefault="008F1AB6">
      <w:r>
        <w:separator/>
      </w:r>
    </w:p>
  </w:endnote>
  <w:endnote w:type="continuationSeparator" w:id="0">
    <w:p w14:paraId="76754C0B" w14:textId="77777777" w:rsidR="008F1AB6" w:rsidRDefault="008F1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Bold">
    <w:altName w:val="Segoe Print"/>
    <w:charset w:val="00"/>
    <w:family w:val="auto"/>
    <w:pitch w:val="default"/>
  </w:font>
  <w:font w:name="Calibri">
    <w:panose1 w:val="020F0502020204030204"/>
    <w:charset w:val="00"/>
    <w:family w:val="swiss"/>
    <w:pitch w:val="variable"/>
    <w:sig w:usb0="E4002EFF" w:usb1="C000247B" w:usb2="00000009" w:usb3="00000000" w:csb0="000001FF" w:csb1="00000000"/>
  </w:font>
  <w:font w:name="AgencyFB-Bold">
    <w:altName w:val="Segoe Print"/>
    <w:charset w:val="00"/>
    <w:family w:val="auto"/>
    <w:pitch w:val="default"/>
  </w:font>
  <w:font w:name="Arial">
    <w:panose1 w:val="020B0604020202020204"/>
    <w:charset w:val="00"/>
    <w:family w:val="swiss"/>
    <w:pitch w:val="variable"/>
    <w:sig w:usb0="E0002EFF" w:usb1="C000785B" w:usb2="00000009" w:usb3="00000000" w:csb0="000001FF" w:csb1="00000000"/>
  </w:font>
  <w:font w:name="Goudy Old Style">
    <w:altName w:val="Times New Roman"/>
    <w:panose1 w:val="020205020503050203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2D3E" w14:textId="77777777" w:rsidR="006F47E7" w:rsidRDefault="00904814">
    <w:pPr>
      <w:pStyle w:val="BodyText"/>
      <w:spacing w:line="14" w:lineRule="auto"/>
      <w:rPr>
        <w:sz w:val="20"/>
      </w:rPr>
    </w:pPr>
    <w:r>
      <w:rPr>
        <w:noProof/>
        <w:sz w:val="20"/>
      </w:rPr>
      <mc:AlternateContent>
        <mc:Choice Requires="wps">
          <w:drawing>
            <wp:anchor distT="0" distB="0" distL="0" distR="0" simplePos="0" relativeHeight="251665408" behindDoc="1" locked="0" layoutInCell="1" allowOverlap="1" wp14:anchorId="5368F30A" wp14:editId="7C40AB8F">
              <wp:simplePos x="0" y="0"/>
              <wp:positionH relativeFrom="page">
                <wp:posOffset>7357110</wp:posOffset>
              </wp:positionH>
              <wp:positionV relativeFrom="page">
                <wp:posOffset>9493250</wp:posOffset>
              </wp:positionV>
              <wp:extent cx="165100" cy="194310"/>
              <wp:effectExtent l="0" t="0" r="0" b="0"/>
              <wp:wrapNone/>
              <wp:docPr id="3" name="Textbox 3"/>
              <wp:cNvGraphicFramePr/>
              <a:graphic xmlns:a="http://schemas.openxmlformats.org/drawingml/2006/main">
                <a:graphicData uri="http://schemas.microsoft.com/office/word/2010/wordprocessingShape">
                  <wps:wsp>
                    <wps:cNvSpPr txBox="1"/>
                    <wps:spPr>
                      <a:xfrm>
                        <a:off x="0" y="0"/>
                        <a:ext cx="165100" cy="194310"/>
                      </a:xfrm>
                      <a:prstGeom prst="rect">
                        <a:avLst/>
                      </a:prstGeom>
                    </wps:spPr>
                    <wps:txbx>
                      <w:txbxContent>
                        <w:p w14:paraId="7353BEE1" w14:textId="77777777" w:rsidR="006F47E7" w:rsidRDefault="00904814">
                          <w:pPr>
                            <w:pStyle w:val="BodyText"/>
                            <w:spacing w:before="10"/>
                            <w:ind w:left="60"/>
                          </w:pPr>
                          <w:r>
                            <w:rPr>
                              <w:spacing w:val="-10"/>
                            </w:rPr>
                            <w:fldChar w:fldCharType="begin"/>
                          </w:r>
                          <w:r>
                            <w:rPr>
                              <w:spacing w:val="-10"/>
                            </w:rPr>
                            <w:instrText xml:space="preserve"> PAGE </w:instrText>
                          </w:r>
                          <w:r>
                            <w:rPr>
                              <w:spacing w:val="-10"/>
                            </w:rPr>
                            <w:fldChar w:fldCharType="separate"/>
                          </w:r>
                          <w:r w:rsidR="008D238B">
                            <w:rPr>
                              <w:noProof/>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5368F30A" id="_x0000_t202" coordsize="21600,21600" o:spt="202" path="m,l,21600r21600,l21600,xe">
              <v:stroke joinstyle="miter"/>
              <v:path gradientshapeok="t" o:connecttype="rect"/>
            </v:shapetype>
            <v:shape id="Textbox 3" o:spid="_x0000_s1036" type="#_x0000_t202" style="position:absolute;margin-left:579.3pt;margin-top:747.5pt;width:13pt;height:15.3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" filled="f" stroked="f">
              <v:textbox inset="0,0,0,0">
                <w:txbxContent>
                  <w:p w14:paraId="7353BEE1" w14:textId="77777777" w:rsidR="006F47E7" w:rsidRDefault="00904814">
                    <w:pPr>
                      <w:pStyle w:val="BodyText"/>
                      <w:spacing w:before="10"/>
                      <w:ind w:left="60"/>
                    </w:pPr>
                    <w:r>
                      <w:rPr>
                        <w:spacing w:val="-10"/>
                      </w:rPr>
                      <w:fldChar w:fldCharType="begin"/>
                    </w:r>
                    <w:r>
                      <w:rPr>
                        <w:spacing w:val="-10"/>
                      </w:rPr>
                      <w:instrText xml:space="preserve"> PAGE </w:instrText>
                    </w:r>
                    <w:r>
                      <w:rPr>
                        <w:spacing w:val="-10"/>
                      </w:rPr>
                      <w:fldChar w:fldCharType="separate"/>
                    </w:r>
                    <w:r w:rsidR="008D238B">
                      <w:rPr>
                        <w:noProof/>
                        <w:spacing w:val="-10"/>
                      </w:rPr>
                      <w:t>3</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995F6" w14:textId="77777777" w:rsidR="008F1AB6" w:rsidRDefault="008F1AB6">
      <w:r>
        <w:separator/>
      </w:r>
    </w:p>
  </w:footnote>
  <w:footnote w:type="continuationSeparator" w:id="0">
    <w:p w14:paraId="454BED46" w14:textId="77777777" w:rsidR="008F1AB6" w:rsidRDefault="008F1A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0425B" w14:textId="77777777" w:rsidR="006F47E7" w:rsidRDefault="00904814">
    <w:pPr>
      <w:pStyle w:val="BodyText"/>
      <w:spacing w:line="14" w:lineRule="auto"/>
      <w:rPr>
        <w:rFonts w:ascii="SimSun" w:eastAsia="SimSun" w:hAnsi="SimSun" w:cs="SimSun"/>
      </w:rPr>
    </w:pPr>
    <w:r>
      <w:rPr>
        <w:rFonts w:ascii="SimSun" w:eastAsia="SimSun" w:hAnsi="SimSun" w:cs="SimSun"/>
      </w:rPr>
      <w:t xml:space="preserve">                          U</w:t>
    </w:r>
  </w:p>
  <w:p w14:paraId="7C1E43A5" w14:textId="77777777" w:rsidR="006F47E7" w:rsidRDefault="006F47E7">
    <w:pPr>
      <w:pStyle w:val="BodyText"/>
      <w:spacing w:line="14" w:lineRule="auto"/>
      <w:rPr>
        <w:rFonts w:ascii="SimSun" w:eastAsia="SimSun" w:hAnsi="SimSun" w:cs="SimSun"/>
      </w:rPr>
    </w:pPr>
  </w:p>
  <w:p w14:paraId="3015FFB0" w14:textId="77777777" w:rsidR="006F47E7" w:rsidRDefault="006F47E7">
    <w:pPr>
      <w:pStyle w:val="BodyText"/>
      <w:spacing w:line="14" w:lineRule="auto"/>
      <w:rPr>
        <w:rFonts w:ascii="SimSun" w:eastAsia="SimSun" w:hAnsi="SimSun" w:cs="SimSun"/>
      </w:rPr>
    </w:pPr>
  </w:p>
  <w:p w14:paraId="56FED3C9" w14:textId="3289D910" w:rsidR="006F47E7" w:rsidRDefault="005752DB">
    <w:pPr>
      <w:pStyle w:val="BodyText"/>
      <w:spacing w:line="14" w:lineRule="auto"/>
      <w:rPr>
        <w:sz w:val="20"/>
      </w:rPr>
    </w:pPr>
    <w:r>
      <w:rPr>
        <w:noProof/>
      </w:rPr>
      <w:drawing>
        <wp:anchor distT="0" distB="0" distL="114300" distR="114300" simplePos="0" relativeHeight="251671552" behindDoc="0" locked="0" layoutInCell="1" allowOverlap="1" wp14:anchorId="6D590211" wp14:editId="2DFE9B3C">
          <wp:simplePos x="0" y="0"/>
          <wp:positionH relativeFrom="column">
            <wp:posOffset>614973</wp:posOffset>
          </wp:positionH>
          <wp:positionV relativeFrom="paragraph">
            <wp:posOffset>47039</wp:posOffset>
          </wp:positionV>
          <wp:extent cx="894715" cy="894080"/>
          <wp:effectExtent l="0" t="0" r="635" b="1270"/>
          <wp:wrapThrough wrapText="bothSides">
            <wp:wrapPolygon edited="0">
              <wp:start x="0" y="0"/>
              <wp:lineTo x="0" y="21170"/>
              <wp:lineTo x="21155" y="21170"/>
              <wp:lineTo x="21155" y="0"/>
              <wp:lineTo x="0" y="0"/>
            </wp:wrapPolygon>
          </wp:wrapThrough>
          <wp:docPr id="12133031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4715" cy="894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6874">
      <w:rPr>
        <w:rFonts w:ascii="SimSun" w:eastAsia="SimSun" w:hAnsi="SimSun" w:cs="SimSun"/>
        <w:noProof/>
      </w:rPr>
      <w:drawing>
        <wp:anchor distT="0" distB="0" distL="114300" distR="114300" simplePos="0" relativeHeight="251669504" behindDoc="0" locked="0" layoutInCell="1" allowOverlap="1" wp14:anchorId="37C32077" wp14:editId="53C13525">
          <wp:simplePos x="0" y="0"/>
          <wp:positionH relativeFrom="column">
            <wp:posOffset>5252720</wp:posOffset>
          </wp:positionH>
          <wp:positionV relativeFrom="paragraph">
            <wp:posOffset>18415</wp:posOffset>
          </wp:positionV>
          <wp:extent cx="996950" cy="9969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C logo.jpg"/>
                  <pic:cNvPicPr/>
                </pic:nvPicPr>
                <pic:blipFill>
                  <a:blip r:embed="rId2">
                    <a:clrChange>
                      <a:clrFrom>
                        <a:srgbClr val="EEEBE4"/>
                      </a:clrFrom>
                      <a:clrTo>
                        <a:srgbClr val="EEEBE4">
                          <a:alpha val="0"/>
                        </a:srgbClr>
                      </a:clrTo>
                    </a:clrChange>
                    <a:extLst>
                      <a:ext uri="{28A0092B-C50C-407E-A947-70E740481C1C}">
                        <a14:useLocalDpi xmlns:a14="http://schemas.microsoft.com/office/drawing/2010/main" val="0"/>
                      </a:ext>
                    </a:extLst>
                  </a:blip>
                  <a:stretch>
                    <a:fillRect/>
                  </a:stretch>
                </pic:blipFill>
                <pic:spPr>
                  <a:xfrm>
                    <a:off x="0" y="0"/>
                    <a:ext cx="996950" cy="996950"/>
                  </a:xfrm>
                  <a:prstGeom prst="rect">
                    <a:avLst/>
                  </a:prstGeom>
                </pic:spPr>
              </pic:pic>
            </a:graphicData>
          </a:graphic>
          <wp14:sizeRelH relativeFrom="page">
            <wp14:pctWidth>0</wp14:pctWidth>
          </wp14:sizeRelH>
          <wp14:sizeRelV relativeFrom="page">
            <wp14:pctHeight>0</wp14:pctHeight>
          </wp14:sizeRelV>
        </wp:anchor>
      </w:drawing>
    </w:r>
    <w:r w:rsidR="00904814">
      <w:rPr>
        <w:noProof/>
      </w:rPr>
      <mc:AlternateContent>
        <mc:Choice Requires="wps">
          <w:drawing>
            <wp:anchor distT="0" distB="0" distL="114300" distR="114300" simplePos="0" relativeHeight="251668480" behindDoc="0" locked="0" layoutInCell="1" allowOverlap="1" wp14:anchorId="0D6B70CC" wp14:editId="1747A4CC">
              <wp:simplePos x="0" y="0"/>
              <wp:positionH relativeFrom="column">
                <wp:posOffset>1435735</wp:posOffset>
              </wp:positionH>
              <wp:positionV relativeFrom="paragraph">
                <wp:posOffset>80010</wp:posOffset>
              </wp:positionV>
              <wp:extent cx="3735070" cy="986790"/>
              <wp:effectExtent l="4445" t="4445" r="9525" b="14605"/>
              <wp:wrapNone/>
              <wp:docPr id="91" name="Text Box 91"/>
              <wp:cNvGraphicFramePr/>
              <a:graphic xmlns:a="http://schemas.openxmlformats.org/drawingml/2006/main">
                <a:graphicData uri="http://schemas.microsoft.com/office/word/2010/wordprocessingShape">
                  <wps:wsp>
                    <wps:cNvSpPr txBox="1"/>
                    <wps:spPr>
                      <a:xfrm>
                        <a:off x="2787650" y="438150"/>
                        <a:ext cx="3735070" cy="98679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20DBAE11" w14:textId="77777777" w:rsidR="006F47E7" w:rsidRDefault="002B6874">
                          <w:pPr>
                            <w:widowControl/>
                            <w:jc w:val="center"/>
                            <w:rPr>
                              <w:rFonts w:eastAsia="AgencyFB-Bold"/>
                              <w:b/>
                              <w:bCs/>
                              <w:color w:val="000000"/>
                              <w:lang w:eastAsia="zh-CN" w:bidi="ar"/>
                            </w:rPr>
                          </w:pPr>
                          <w:r>
                            <w:rPr>
                              <w:rFonts w:eastAsia="AgencyFB-Bold"/>
                              <w:b/>
                              <w:bCs/>
                              <w:color w:val="000000"/>
                              <w:lang w:eastAsia="zh-CN" w:bidi="ar"/>
                            </w:rPr>
                            <w:t>Ministry of Higher Education a</w:t>
                          </w:r>
                          <w:r w:rsidR="00904814">
                            <w:rPr>
                              <w:rFonts w:eastAsia="AgencyFB-Bold"/>
                              <w:b/>
                              <w:bCs/>
                              <w:color w:val="000000"/>
                              <w:lang w:eastAsia="zh-CN" w:bidi="ar"/>
                            </w:rPr>
                            <w:t>nd  Scientific Research</w:t>
                          </w:r>
                        </w:p>
                        <w:p w14:paraId="26B18A55" w14:textId="77777777" w:rsidR="006F47E7" w:rsidRDefault="00904814">
                          <w:pPr>
                            <w:widowControl/>
                            <w:jc w:val="center"/>
                            <w:rPr>
                              <w:rFonts w:eastAsia="AgencyFB-Bold"/>
                              <w:b/>
                              <w:bCs/>
                              <w:color w:val="000000"/>
                              <w:lang w:eastAsia="zh-CN" w:bidi="ar"/>
                            </w:rPr>
                          </w:pPr>
                          <w:r>
                            <w:rPr>
                              <w:rFonts w:eastAsia="AgencyFB-Bold"/>
                              <w:b/>
                              <w:bCs/>
                              <w:color w:val="000000"/>
                              <w:lang w:eastAsia="zh-CN" w:bidi="ar"/>
                            </w:rPr>
                            <w:t>University of Mosul</w:t>
                          </w:r>
                        </w:p>
                        <w:p w14:paraId="0414B5A6" w14:textId="77777777" w:rsidR="006F47E7" w:rsidRDefault="00904814">
                          <w:pPr>
                            <w:widowControl/>
                            <w:jc w:val="center"/>
                          </w:pPr>
                          <w:r>
                            <w:rPr>
                              <w:rFonts w:eastAsia="AgencyFB-Bold"/>
                              <w:b/>
                              <w:bCs/>
                              <w:color w:val="000000"/>
                              <w:lang w:eastAsia="zh-CN" w:bidi="ar"/>
                            </w:rPr>
                            <w:t>College of Pharmacy</w:t>
                          </w:r>
                        </w:p>
                        <w:p w14:paraId="298961D2" w14:textId="77777777" w:rsidR="006F47E7" w:rsidRDefault="00904814">
                          <w:pPr>
                            <w:widowControl/>
                            <w:jc w:val="center"/>
                            <w:rPr>
                              <w:rFonts w:eastAsia="AgencyFB-Bold"/>
                              <w:b/>
                              <w:bCs/>
                              <w:color w:val="000000"/>
                              <w:lang w:eastAsia="zh-CN" w:bidi="ar"/>
                            </w:rPr>
                          </w:pPr>
                          <w:r>
                            <w:rPr>
                              <w:rFonts w:eastAsia="AgencyFB-Bold"/>
                              <w:b/>
                              <w:bCs/>
                              <w:color w:val="000000"/>
                              <w:lang w:eastAsia="zh-CN" w:bidi="ar"/>
                            </w:rPr>
                            <w:t>Pharmaceutical Rese</w:t>
                          </w:r>
                          <w:r w:rsidR="002B6874">
                            <w:rPr>
                              <w:rFonts w:eastAsia="AgencyFB-Bold"/>
                              <w:b/>
                              <w:bCs/>
                              <w:color w:val="000000"/>
                              <w:lang w:eastAsia="zh-CN" w:bidi="ar"/>
                            </w:rPr>
                            <w:t>a</w:t>
                          </w:r>
                          <w:r>
                            <w:rPr>
                              <w:rFonts w:eastAsia="AgencyFB-Bold"/>
                              <w:b/>
                              <w:bCs/>
                              <w:color w:val="000000"/>
                              <w:lang w:eastAsia="zh-CN" w:bidi="ar"/>
                            </w:rPr>
                            <w:t>rch Ethics Committee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D6B70CC" id="_x0000_t202" coordsize="21600,21600" o:spt="202" path="m,l,21600r21600,l21600,xe">
              <v:stroke joinstyle="miter"/>
              <v:path gradientshapeok="t" o:connecttype="rect"/>
            </v:shapetype>
            <v:shape id="Text Box 91" o:spid="_x0000_s1035" type="#_x0000_t202" style="position:absolute;margin-left:113.05pt;margin-top:6.3pt;width:294.1pt;height:77.7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" fillcolor="white [3201]" strokecolor="white [3212]" strokeweight=".5pt">
              <v:textbox>
                <w:txbxContent>
                  <w:p w14:paraId="20DBAE11" w14:textId="77777777" w:rsidR="006F47E7" w:rsidRDefault="002B6874">
                    <w:pPr>
                      <w:widowControl/>
                      <w:jc w:val="center"/>
                      <w:rPr>
                        <w:rFonts w:eastAsia="AgencyFB-Bold"/>
                        <w:b/>
                        <w:bCs/>
                        <w:color w:val="000000"/>
                        <w:lang w:eastAsia="zh-CN" w:bidi="ar"/>
                      </w:rPr>
                    </w:pPr>
                    <w:r>
                      <w:rPr>
                        <w:rFonts w:eastAsia="AgencyFB-Bold"/>
                        <w:b/>
                        <w:bCs/>
                        <w:color w:val="000000"/>
                        <w:lang w:eastAsia="zh-CN" w:bidi="ar"/>
                      </w:rPr>
                      <w:t>Ministry of Higher Education a</w:t>
                    </w:r>
                    <w:r w:rsidR="00904814">
                      <w:rPr>
                        <w:rFonts w:eastAsia="AgencyFB-Bold"/>
                        <w:b/>
                        <w:bCs/>
                        <w:color w:val="000000"/>
                        <w:lang w:eastAsia="zh-CN" w:bidi="ar"/>
                      </w:rPr>
                      <w:t>nd  Scientific Research</w:t>
                    </w:r>
                  </w:p>
                  <w:p w14:paraId="26B18A55" w14:textId="77777777" w:rsidR="006F47E7" w:rsidRDefault="00904814">
                    <w:pPr>
                      <w:widowControl/>
                      <w:jc w:val="center"/>
                      <w:rPr>
                        <w:rFonts w:eastAsia="AgencyFB-Bold"/>
                        <w:b/>
                        <w:bCs/>
                        <w:color w:val="000000"/>
                        <w:lang w:eastAsia="zh-CN" w:bidi="ar"/>
                      </w:rPr>
                    </w:pPr>
                    <w:r>
                      <w:rPr>
                        <w:rFonts w:eastAsia="AgencyFB-Bold"/>
                        <w:b/>
                        <w:bCs/>
                        <w:color w:val="000000"/>
                        <w:lang w:eastAsia="zh-CN" w:bidi="ar"/>
                      </w:rPr>
                      <w:t>University of Mosul</w:t>
                    </w:r>
                  </w:p>
                  <w:p w14:paraId="0414B5A6" w14:textId="77777777" w:rsidR="006F47E7" w:rsidRDefault="00904814">
                    <w:pPr>
                      <w:widowControl/>
                      <w:jc w:val="center"/>
                    </w:pPr>
                    <w:r>
                      <w:rPr>
                        <w:rFonts w:eastAsia="AgencyFB-Bold"/>
                        <w:b/>
                        <w:bCs/>
                        <w:color w:val="000000"/>
                        <w:lang w:eastAsia="zh-CN" w:bidi="ar"/>
                      </w:rPr>
                      <w:t>College of Pharmacy</w:t>
                    </w:r>
                  </w:p>
                  <w:p w14:paraId="298961D2" w14:textId="77777777" w:rsidR="006F47E7" w:rsidRDefault="00904814">
                    <w:pPr>
                      <w:widowControl/>
                      <w:jc w:val="center"/>
                      <w:rPr>
                        <w:rFonts w:eastAsia="AgencyFB-Bold"/>
                        <w:b/>
                        <w:bCs/>
                        <w:color w:val="000000"/>
                        <w:lang w:eastAsia="zh-CN" w:bidi="ar"/>
                      </w:rPr>
                    </w:pPr>
                    <w:r>
                      <w:rPr>
                        <w:rFonts w:eastAsia="AgencyFB-Bold"/>
                        <w:b/>
                        <w:bCs/>
                        <w:color w:val="000000"/>
                        <w:lang w:eastAsia="zh-CN" w:bidi="ar"/>
                      </w:rPr>
                      <w:t>Pharmaceutical Rese</w:t>
                    </w:r>
                    <w:r w:rsidR="002B6874">
                      <w:rPr>
                        <w:rFonts w:eastAsia="AgencyFB-Bold"/>
                        <w:b/>
                        <w:bCs/>
                        <w:color w:val="000000"/>
                        <w:lang w:eastAsia="zh-CN" w:bidi="ar"/>
                      </w:rPr>
                      <w:t>a</w:t>
                    </w:r>
                    <w:r>
                      <w:rPr>
                        <w:rFonts w:eastAsia="AgencyFB-Bold"/>
                        <w:b/>
                        <w:bCs/>
                        <w:color w:val="000000"/>
                        <w:lang w:eastAsia="zh-CN" w:bidi="ar"/>
                      </w:rPr>
                      <w:t>rch Ethics Committee</w:t>
                    </w:r>
                  </w:p>
                </w:txbxContent>
              </v:textbox>
            </v:shape>
          </w:pict>
        </mc:Fallback>
      </mc:AlternateContent>
    </w:r>
    <w:r w:rsidR="00904814">
      <w:rPr>
        <w:rFonts w:ascii="SimSun" w:eastAsia="SimSun" w:hAnsi="SimSun" w:cs="SimSun"/>
      </w:rPr>
      <w:t xml:space="preserve">U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39341B"/>
    <w:multiLevelType w:val="multilevel"/>
    <w:tmpl w:val="9239341B"/>
    <w:lvl w:ilvl="0">
      <w:numFmt w:val="bullet"/>
      <w:lvlText w:val="o"/>
      <w:lvlJc w:val="left"/>
      <w:pPr>
        <w:ind w:left="828" w:hanging="360"/>
      </w:pPr>
      <w:rPr>
        <w:rFonts w:ascii="Courier New" w:eastAsia="Courier New" w:hAnsi="Courier New" w:cs="Courier New" w:hint="default"/>
        <w:b w:val="0"/>
        <w:bCs w:val="0"/>
        <w:i w:val="0"/>
        <w:iCs w:val="0"/>
        <w:spacing w:val="0"/>
        <w:w w:val="100"/>
        <w:sz w:val="24"/>
        <w:szCs w:val="24"/>
        <w:lang w:val="en-US" w:eastAsia="en-US" w:bidi="ar-SA"/>
      </w:rPr>
    </w:lvl>
    <w:lvl w:ilvl="1">
      <w:numFmt w:val="bullet"/>
      <w:lvlText w:val="•"/>
      <w:lvlJc w:val="left"/>
      <w:pPr>
        <w:ind w:left="993" w:hanging="360"/>
      </w:pPr>
      <w:rPr>
        <w:rFonts w:hint="default"/>
        <w:lang w:val="en-US" w:eastAsia="en-US" w:bidi="ar-SA"/>
      </w:rPr>
    </w:lvl>
    <w:lvl w:ilvl="2">
      <w:numFmt w:val="bullet"/>
      <w:lvlText w:val="•"/>
      <w:lvlJc w:val="left"/>
      <w:pPr>
        <w:ind w:left="1166" w:hanging="360"/>
      </w:pPr>
      <w:rPr>
        <w:rFonts w:hint="default"/>
        <w:lang w:val="en-US" w:eastAsia="en-US" w:bidi="ar-SA"/>
      </w:rPr>
    </w:lvl>
    <w:lvl w:ilvl="3">
      <w:numFmt w:val="bullet"/>
      <w:lvlText w:val="•"/>
      <w:lvlJc w:val="left"/>
      <w:pPr>
        <w:ind w:left="1340" w:hanging="360"/>
      </w:pPr>
      <w:rPr>
        <w:rFonts w:hint="default"/>
        <w:lang w:val="en-US" w:eastAsia="en-US" w:bidi="ar-SA"/>
      </w:rPr>
    </w:lvl>
    <w:lvl w:ilvl="4">
      <w:numFmt w:val="bullet"/>
      <w:lvlText w:val="•"/>
      <w:lvlJc w:val="left"/>
      <w:pPr>
        <w:ind w:left="1513" w:hanging="360"/>
      </w:pPr>
      <w:rPr>
        <w:rFonts w:hint="default"/>
        <w:lang w:val="en-US" w:eastAsia="en-US" w:bidi="ar-SA"/>
      </w:rPr>
    </w:lvl>
    <w:lvl w:ilvl="5">
      <w:numFmt w:val="bullet"/>
      <w:lvlText w:val="•"/>
      <w:lvlJc w:val="left"/>
      <w:pPr>
        <w:ind w:left="1687" w:hanging="360"/>
      </w:pPr>
      <w:rPr>
        <w:rFonts w:hint="default"/>
        <w:lang w:val="en-US" w:eastAsia="en-US" w:bidi="ar-SA"/>
      </w:rPr>
    </w:lvl>
    <w:lvl w:ilvl="6">
      <w:numFmt w:val="bullet"/>
      <w:lvlText w:val="•"/>
      <w:lvlJc w:val="left"/>
      <w:pPr>
        <w:ind w:left="1860" w:hanging="360"/>
      </w:pPr>
      <w:rPr>
        <w:rFonts w:hint="default"/>
        <w:lang w:val="en-US" w:eastAsia="en-US" w:bidi="ar-SA"/>
      </w:rPr>
    </w:lvl>
    <w:lvl w:ilvl="7">
      <w:numFmt w:val="bullet"/>
      <w:lvlText w:val="•"/>
      <w:lvlJc w:val="left"/>
      <w:pPr>
        <w:ind w:left="2033" w:hanging="360"/>
      </w:pPr>
      <w:rPr>
        <w:rFonts w:hint="default"/>
        <w:lang w:val="en-US" w:eastAsia="en-US" w:bidi="ar-SA"/>
      </w:rPr>
    </w:lvl>
    <w:lvl w:ilvl="8">
      <w:numFmt w:val="bullet"/>
      <w:lvlText w:val="•"/>
      <w:lvlJc w:val="left"/>
      <w:pPr>
        <w:ind w:left="2207" w:hanging="360"/>
      </w:pPr>
      <w:rPr>
        <w:rFonts w:hint="default"/>
        <w:lang w:val="en-US" w:eastAsia="en-US" w:bidi="ar-SA"/>
      </w:rPr>
    </w:lvl>
  </w:abstractNum>
  <w:abstractNum w:abstractNumId="1" w15:restartNumberingAfterBreak="0">
    <w:nsid w:val="B5E306ED"/>
    <w:multiLevelType w:val="multilevel"/>
    <w:tmpl w:val="B5E306ED"/>
    <w:lvl w:ilvl="0">
      <w:numFmt w:val="bullet"/>
      <w:lvlText w:val="o"/>
      <w:lvlJc w:val="left"/>
      <w:pPr>
        <w:ind w:left="828" w:hanging="360"/>
      </w:pPr>
      <w:rPr>
        <w:rFonts w:ascii="Courier New" w:eastAsia="Courier New" w:hAnsi="Courier New" w:cs="Courier New" w:hint="default"/>
        <w:b w:val="0"/>
        <w:bCs w:val="0"/>
        <w:i w:val="0"/>
        <w:iCs w:val="0"/>
        <w:spacing w:val="0"/>
        <w:w w:val="100"/>
        <w:sz w:val="24"/>
        <w:szCs w:val="24"/>
        <w:lang w:val="en-US" w:eastAsia="en-US" w:bidi="ar-SA"/>
      </w:rPr>
    </w:lvl>
    <w:lvl w:ilvl="1">
      <w:numFmt w:val="bullet"/>
      <w:lvlText w:val="•"/>
      <w:lvlJc w:val="left"/>
      <w:pPr>
        <w:ind w:left="993" w:hanging="360"/>
      </w:pPr>
      <w:rPr>
        <w:rFonts w:hint="default"/>
        <w:lang w:val="en-US" w:eastAsia="en-US" w:bidi="ar-SA"/>
      </w:rPr>
    </w:lvl>
    <w:lvl w:ilvl="2">
      <w:numFmt w:val="bullet"/>
      <w:lvlText w:val="•"/>
      <w:lvlJc w:val="left"/>
      <w:pPr>
        <w:ind w:left="1166" w:hanging="360"/>
      </w:pPr>
      <w:rPr>
        <w:rFonts w:hint="default"/>
        <w:lang w:val="en-US" w:eastAsia="en-US" w:bidi="ar-SA"/>
      </w:rPr>
    </w:lvl>
    <w:lvl w:ilvl="3">
      <w:numFmt w:val="bullet"/>
      <w:lvlText w:val="•"/>
      <w:lvlJc w:val="left"/>
      <w:pPr>
        <w:ind w:left="1340" w:hanging="360"/>
      </w:pPr>
      <w:rPr>
        <w:rFonts w:hint="default"/>
        <w:lang w:val="en-US" w:eastAsia="en-US" w:bidi="ar-SA"/>
      </w:rPr>
    </w:lvl>
    <w:lvl w:ilvl="4">
      <w:numFmt w:val="bullet"/>
      <w:lvlText w:val="•"/>
      <w:lvlJc w:val="left"/>
      <w:pPr>
        <w:ind w:left="1513" w:hanging="360"/>
      </w:pPr>
      <w:rPr>
        <w:rFonts w:hint="default"/>
        <w:lang w:val="en-US" w:eastAsia="en-US" w:bidi="ar-SA"/>
      </w:rPr>
    </w:lvl>
    <w:lvl w:ilvl="5">
      <w:numFmt w:val="bullet"/>
      <w:lvlText w:val="•"/>
      <w:lvlJc w:val="left"/>
      <w:pPr>
        <w:ind w:left="1687" w:hanging="360"/>
      </w:pPr>
      <w:rPr>
        <w:rFonts w:hint="default"/>
        <w:lang w:val="en-US" w:eastAsia="en-US" w:bidi="ar-SA"/>
      </w:rPr>
    </w:lvl>
    <w:lvl w:ilvl="6">
      <w:numFmt w:val="bullet"/>
      <w:lvlText w:val="•"/>
      <w:lvlJc w:val="left"/>
      <w:pPr>
        <w:ind w:left="1860" w:hanging="360"/>
      </w:pPr>
      <w:rPr>
        <w:rFonts w:hint="default"/>
        <w:lang w:val="en-US" w:eastAsia="en-US" w:bidi="ar-SA"/>
      </w:rPr>
    </w:lvl>
    <w:lvl w:ilvl="7">
      <w:numFmt w:val="bullet"/>
      <w:lvlText w:val="•"/>
      <w:lvlJc w:val="left"/>
      <w:pPr>
        <w:ind w:left="2033" w:hanging="360"/>
      </w:pPr>
      <w:rPr>
        <w:rFonts w:hint="default"/>
        <w:lang w:val="en-US" w:eastAsia="en-US" w:bidi="ar-SA"/>
      </w:rPr>
    </w:lvl>
    <w:lvl w:ilvl="8">
      <w:numFmt w:val="bullet"/>
      <w:lvlText w:val="•"/>
      <w:lvlJc w:val="left"/>
      <w:pPr>
        <w:ind w:left="2207" w:hanging="360"/>
      </w:pPr>
      <w:rPr>
        <w:rFonts w:hint="default"/>
        <w:lang w:val="en-US" w:eastAsia="en-US" w:bidi="ar-SA"/>
      </w:rPr>
    </w:lvl>
  </w:abstractNum>
  <w:abstractNum w:abstractNumId="2" w15:restartNumberingAfterBreak="0">
    <w:nsid w:val="BF205925"/>
    <w:multiLevelType w:val="multilevel"/>
    <w:tmpl w:val="BF205925"/>
    <w:lvl w:ilvl="0">
      <w:numFmt w:val="bullet"/>
      <w:lvlText w:val="o"/>
      <w:lvlJc w:val="left"/>
      <w:pPr>
        <w:ind w:left="828" w:hanging="360"/>
      </w:pPr>
      <w:rPr>
        <w:rFonts w:ascii="Courier New" w:eastAsia="Courier New" w:hAnsi="Courier New" w:cs="Courier New" w:hint="default"/>
        <w:b w:val="0"/>
        <w:bCs w:val="0"/>
        <w:i w:val="0"/>
        <w:iCs w:val="0"/>
        <w:spacing w:val="0"/>
        <w:w w:val="100"/>
        <w:sz w:val="24"/>
        <w:szCs w:val="24"/>
        <w:lang w:val="en-US" w:eastAsia="en-US" w:bidi="ar-SA"/>
      </w:rPr>
    </w:lvl>
    <w:lvl w:ilvl="1">
      <w:numFmt w:val="bullet"/>
      <w:lvlText w:val="•"/>
      <w:lvlJc w:val="left"/>
      <w:pPr>
        <w:ind w:left="993" w:hanging="360"/>
      </w:pPr>
      <w:rPr>
        <w:rFonts w:hint="default"/>
        <w:lang w:val="en-US" w:eastAsia="en-US" w:bidi="ar-SA"/>
      </w:rPr>
    </w:lvl>
    <w:lvl w:ilvl="2">
      <w:numFmt w:val="bullet"/>
      <w:lvlText w:val="•"/>
      <w:lvlJc w:val="left"/>
      <w:pPr>
        <w:ind w:left="1166" w:hanging="360"/>
      </w:pPr>
      <w:rPr>
        <w:rFonts w:hint="default"/>
        <w:lang w:val="en-US" w:eastAsia="en-US" w:bidi="ar-SA"/>
      </w:rPr>
    </w:lvl>
    <w:lvl w:ilvl="3">
      <w:numFmt w:val="bullet"/>
      <w:lvlText w:val="•"/>
      <w:lvlJc w:val="left"/>
      <w:pPr>
        <w:ind w:left="1340" w:hanging="360"/>
      </w:pPr>
      <w:rPr>
        <w:rFonts w:hint="default"/>
        <w:lang w:val="en-US" w:eastAsia="en-US" w:bidi="ar-SA"/>
      </w:rPr>
    </w:lvl>
    <w:lvl w:ilvl="4">
      <w:numFmt w:val="bullet"/>
      <w:lvlText w:val="•"/>
      <w:lvlJc w:val="left"/>
      <w:pPr>
        <w:ind w:left="1513" w:hanging="360"/>
      </w:pPr>
      <w:rPr>
        <w:rFonts w:hint="default"/>
        <w:lang w:val="en-US" w:eastAsia="en-US" w:bidi="ar-SA"/>
      </w:rPr>
    </w:lvl>
    <w:lvl w:ilvl="5">
      <w:numFmt w:val="bullet"/>
      <w:lvlText w:val="•"/>
      <w:lvlJc w:val="left"/>
      <w:pPr>
        <w:ind w:left="1687" w:hanging="360"/>
      </w:pPr>
      <w:rPr>
        <w:rFonts w:hint="default"/>
        <w:lang w:val="en-US" w:eastAsia="en-US" w:bidi="ar-SA"/>
      </w:rPr>
    </w:lvl>
    <w:lvl w:ilvl="6">
      <w:numFmt w:val="bullet"/>
      <w:lvlText w:val="•"/>
      <w:lvlJc w:val="left"/>
      <w:pPr>
        <w:ind w:left="1860" w:hanging="360"/>
      </w:pPr>
      <w:rPr>
        <w:rFonts w:hint="default"/>
        <w:lang w:val="en-US" w:eastAsia="en-US" w:bidi="ar-SA"/>
      </w:rPr>
    </w:lvl>
    <w:lvl w:ilvl="7">
      <w:numFmt w:val="bullet"/>
      <w:lvlText w:val="•"/>
      <w:lvlJc w:val="left"/>
      <w:pPr>
        <w:ind w:left="2033" w:hanging="360"/>
      </w:pPr>
      <w:rPr>
        <w:rFonts w:hint="default"/>
        <w:lang w:val="en-US" w:eastAsia="en-US" w:bidi="ar-SA"/>
      </w:rPr>
    </w:lvl>
    <w:lvl w:ilvl="8">
      <w:numFmt w:val="bullet"/>
      <w:lvlText w:val="•"/>
      <w:lvlJc w:val="left"/>
      <w:pPr>
        <w:ind w:left="2207" w:hanging="360"/>
      </w:pPr>
      <w:rPr>
        <w:rFonts w:hint="default"/>
        <w:lang w:val="en-US" w:eastAsia="en-US" w:bidi="ar-SA"/>
      </w:rPr>
    </w:lvl>
  </w:abstractNum>
  <w:abstractNum w:abstractNumId="3" w15:restartNumberingAfterBreak="0">
    <w:nsid w:val="C8879AEF"/>
    <w:multiLevelType w:val="multilevel"/>
    <w:tmpl w:val="C8879AEF"/>
    <w:lvl w:ilvl="0">
      <w:numFmt w:val="bullet"/>
      <w:lvlText w:val="o"/>
      <w:lvlJc w:val="left"/>
      <w:pPr>
        <w:ind w:left="828" w:hanging="360"/>
      </w:pPr>
      <w:rPr>
        <w:rFonts w:ascii="Courier New" w:eastAsia="Courier New" w:hAnsi="Courier New" w:cs="Courier New" w:hint="default"/>
        <w:b w:val="0"/>
        <w:bCs w:val="0"/>
        <w:i w:val="0"/>
        <w:iCs w:val="0"/>
        <w:spacing w:val="0"/>
        <w:w w:val="100"/>
        <w:sz w:val="24"/>
        <w:szCs w:val="24"/>
        <w:lang w:val="en-US" w:eastAsia="en-US" w:bidi="ar-SA"/>
      </w:rPr>
    </w:lvl>
    <w:lvl w:ilvl="1">
      <w:numFmt w:val="bullet"/>
      <w:lvlText w:val="•"/>
      <w:lvlJc w:val="left"/>
      <w:pPr>
        <w:ind w:left="993" w:hanging="360"/>
      </w:pPr>
      <w:rPr>
        <w:rFonts w:hint="default"/>
        <w:lang w:val="en-US" w:eastAsia="en-US" w:bidi="ar-SA"/>
      </w:rPr>
    </w:lvl>
    <w:lvl w:ilvl="2">
      <w:numFmt w:val="bullet"/>
      <w:lvlText w:val="•"/>
      <w:lvlJc w:val="left"/>
      <w:pPr>
        <w:ind w:left="1166" w:hanging="360"/>
      </w:pPr>
      <w:rPr>
        <w:rFonts w:hint="default"/>
        <w:lang w:val="en-US" w:eastAsia="en-US" w:bidi="ar-SA"/>
      </w:rPr>
    </w:lvl>
    <w:lvl w:ilvl="3">
      <w:numFmt w:val="bullet"/>
      <w:lvlText w:val="•"/>
      <w:lvlJc w:val="left"/>
      <w:pPr>
        <w:ind w:left="1340" w:hanging="360"/>
      </w:pPr>
      <w:rPr>
        <w:rFonts w:hint="default"/>
        <w:lang w:val="en-US" w:eastAsia="en-US" w:bidi="ar-SA"/>
      </w:rPr>
    </w:lvl>
    <w:lvl w:ilvl="4">
      <w:numFmt w:val="bullet"/>
      <w:lvlText w:val="•"/>
      <w:lvlJc w:val="left"/>
      <w:pPr>
        <w:ind w:left="1513" w:hanging="360"/>
      </w:pPr>
      <w:rPr>
        <w:rFonts w:hint="default"/>
        <w:lang w:val="en-US" w:eastAsia="en-US" w:bidi="ar-SA"/>
      </w:rPr>
    </w:lvl>
    <w:lvl w:ilvl="5">
      <w:numFmt w:val="bullet"/>
      <w:lvlText w:val="•"/>
      <w:lvlJc w:val="left"/>
      <w:pPr>
        <w:ind w:left="1687" w:hanging="360"/>
      </w:pPr>
      <w:rPr>
        <w:rFonts w:hint="default"/>
        <w:lang w:val="en-US" w:eastAsia="en-US" w:bidi="ar-SA"/>
      </w:rPr>
    </w:lvl>
    <w:lvl w:ilvl="6">
      <w:numFmt w:val="bullet"/>
      <w:lvlText w:val="•"/>
      <w:lvlJc w:val="left"/>
      <w:pPr>
        <w:ind w:left="1860" w:hanging="360"/>
      </w:pPr>
      <w:rPr>
        <w:rFonts w:hint="default"/>
        <w:lang w:val="en-US" w:eastAsia="en-US" w:bidi="ar-SA"/>
      </w:rPr>
    </w:lvl>
    <w:lvl w:ilvl="7">
      <w:numFmt w:val="bullet"/>
      <w:lvlText w:val="•"/>
      <w:lvlJc w:val="left"/>
      <w:pPr>
        <w:ind w:left="2033" w:hanging="360"/>
      </w:pPr>
      <w:rPr>
        <w:rFonts w:hint="default"/>
        <w:lang w:val="en-US" w:eastAsia="en-US" w:bidi="ar-SA"/>
      </w:rPr>
    </w:lvl>
    <w:lvl w:ilvl="8">
      <w:numFmt w:val="bullet"/>
      <w:lvlText w:val="•"/>
      <w:lvlJc w:val="left"/>
      <w:pPr>
        <w:ind w:left="2207" w:hanging="360"/>
      </w:pPr>
      <w:rPr>
        <w:rFonts w:hint="default"/>
        <w:lang w:val="en-US" w:eastAsia="en-US" w:bidi="ar-SA"/>
      </w:rPr>
    </w:lvl>
  </w:abstractNum>
  <w:abstractNum w:abstractNumId="4" w15:restartNumberingAfterBreak="0">
    <w:nsid w:val="CF092B84"/>
    <w:multiLevelType w:val="multilevel"/>
    <w:tmpl w:val="CF092B84"/>
    <w:lvl w:ilvl="0">
      <w:numFmt w:val="bullet"/>
      <w:lvlText w:val="o"/>
      <w:lvlJc w:val="left"/>
      <w:pPr>
        <w:ind w:left="828" w:hanging="360"/>
      </w:pPr>
      <w:rPr>
        <w:rFonts w:ascii="Courier New" w:eastAsia="Courier New" w:hAnsi="Courier New" w:cs="Courier New" w:hint="default"/>
        <w:b w:val="0"/>
        <w:bCs w:val="0"/>
        <w:i w:val="0"/>
        <w:iCs w:val="0"/>
        <w:spacing w:val="0"/>
        <w:w w:val="100"/>
        <w:sz w:val="24"/>
        <w:szCs w:val="24"/>
        <w:lang w:val="en-US" w:eastAsia="en-US" w:bidi="ar-SA"/>
      </w:rPr>
    </w:lvl>
    <w:lvl w:ilvl="1">
      <w:numFmt w:val="bullet"/>
      <w:lvlText w:val="•"/>
      <w:lvlJc w:val="left"/>
      <w:pPr>
        <w:ind w:left="993" w:hanging="360"/>
      </w:pPr>
      <w:rPr>
        <w:rFonts w:hint="default"/>
        <w:lang w:val="en-US" w:eastAsia="en-US" w:bidi="ar-SA"/>
      </w:rPr>
    </w:lvl>
    <w:lvl w:ilvl="2">
      <w:numFmt w:val="bullet"/>
      <w:lvlText w:val="•"/>
      <w:lvlJc w:val="left"/>
      <w:pPr>
        <w:ind w:left="1166" w:hanging="360"/>
      </w:pPr>
      <w:rPr>
        <w:rFonts w:hint="default"/>
        <w:lang w:val="en-US" w:eastAsia="en-US" w:bidi="ar-SA"/>
      </w:rPr>
    </w:lvl>
    <w:lvl w:ilvl="3">
      <w:numFmt w:val="bullet"/>
      <w:lvlText w:val="•"/>
      <w:lvlJc w:val="left"/>
      <w:pPr>
        <w:ind w:left="1340" w:hanging="360"/>
      </w:pPr>
      <w:rPr>
        <w:rFonts w:hint="default"/>
        <w:lang w:val="en-US" w:eastAsia="en-US" w:bidi="ar-SA"/>
      </w:rPr>
    </w:lvl>
    <w:lvl w:ilvl="4">
      <w:numFmt w:val="bullet"/>
      <w:lvlText w:val="•"/>
      <w:lvlJc w:val="left"/>
      <w:pPr>
        <w:ind w:left="1513" w:hanging="360"/>
      </w:pPr>
      <w:rPr>
        <w:rFonts w:hint="default"/>
        <w:lang w:val="en-US" w:eastAsia="en-US" w:bidi="ar-SA"/>
      </w:rPr>
    </w:lvl>
    <w:lvl w:ilvl="5">
      <w:numFmt w:val="bullet"/>
      <w:lvlText w:val="•"/>
      <w:lvlJc w:val="left"/>
      <w:pPr>
        <w:ind w:left="1687" w:hanging="360"/>
      </w:pPr>
      <w:rPr>
        <w:rFonts w:hint="default"/>
        <w:lang w:val="en-US" w:eastAsia="en-US" w:bidi="ar-SA"/>
      </w:rPr>
    </w:lvl>
    <w:lvl w:ilvl="6">
      <w:numFmt w:val="bullet"/>
      <w:lvlText w:val="•"/>
      <w:lvlJc w:val="left"/>
      <w:pPr>
        <w:ind w:left="1860" w:hanging="360"/>
      </w:pPr>
      <w:rPr>
        <w:rFonts w:hint="default"/>
        <w:lang w:val="en-US" w:eastAsia="en-US" w:bidi="ar-SA"/>
      </w:rPr>
    </w:lvl>
    <w:lvl w:ilvl="7">
      <w:numFmt w:val="bullet"/>
      <w:lvlText w:val="•"/>
      <w:lvlJc w:val="left"/>
      <w:pPr>
        <w:ind w:left="2033" w:hanging="360"/>
      </w:pPr>
      <w:rPr>
        <w:rFonts w:hint="default"/>
        <w:lang w:val="en-US" w:eastAsia="en-US" w:bidi="ar-SA"/>
      </w:rPr>
    </w:lvl>
    <w:lvl w:ilvl="8">
      <w:numFmt w:val="bullet"/>
      <w:lvlText w:val="•"/>
      <w:lvlJc w:val="left"/>
      <w:pPr>
        <w:ind w:left="2207" w:hanging="360"/>
      </w:pPr>
      <w:rPr>
        <w:rFonts w:hint="default"/>
        <w:lang w:val="en-US" w:eastAsia="en-US" w:bidi="ar-SA"/>
      </w:rPr>
    </w:lvl>
  </w:abstractNum>
  <w:abstractNum w:abstractNumId="5" w15:restartNumberingAfterBreak="0">
    <w:nsid w:val="DCBA6B53"/>
    <w:multiLevelType w:val="multilevel"/>
    <w:tmpl w:val="DCBA6B53"/>
    <w:lvl w:ilvl="0">
      <w:numFmt w:val="bullet"/>
      <w:lvlText w:val=""/>
      <w:lvlJc w:val="left"/>
      <w:pPr>
        <w:ind w:left="1548" w:hanging="269"/>
      </w:pPr>
      <w:rPr>
        <w:rFonts w:ascii="Wingdings" w:eastAsia="Wingdings" w:hAnsi="Wingdings" w:cs="Wingdings" w:hint="default"/>
        <w:b w:val="0"/>
        <w:bCs w:val="0"/>
        <w:i w:val="0"/>
        <w:iCs w:val="0"/>
        <w:spacing w:val="0"/>
        <w:w w:val="100"/>
        <w:sz w:val="24"/>
        <w:szCs w:val="24"/>
        <w:lang w:val="en-US" w:eastAsia="en-US" w:bidi="ar-SA"/>
      </w:rPr>
    </w:lvl>
    <w:lvl w:ilvl="1">
      <w:numFmt w:val="bullet"/>
      <w:lvlText w:val="•"/>
      <w:lvlJc w:val="left"/>
      <w:pPr>
        <w:ind w:left="1641" w:hanging="269"/>
      </w:pPr>
      <w:rPr>
        <w:rFonts w:hint="default"/>
        <w:lang w:val="en-US" w:eastAsia="en-US" w:bidi="ar-SA"/>
      </w:rPr>
    </w:lvl>
    <w:lvl w:ilvl="2">
      <w:numFmt w:val="bullet"/>
      <w:lvlText w:val="•"/>
      <w:lvlJc w:val="left"/>
      <w:pPr>
        <w:ind w:left="1742" w:hanging="269"/>
      </w:pPr>
      <w:rPr>
        <w:rFonts w:hint="default"/>
        <w:lang w:val="en-US" w:eastAsia="en-US" w:bidi="ar-SA"/>
      </w:rPr>
    </w:lvl>
    <w:lvl w:ilvl="3">
      <w:numFmt w:val="bullet"/>
      <w:lvlText w:val="•"/>
      <w:lvlJc w:val="left"/>
      <w:pPr>
        <w:ind w:left="1844" w:hanging="269"/>
      </w:pPr>
      <w:rPr>
        <w:rFonts w:hint="default"/>
        <w:lang w:val="en-US" w:eastAsia="en-US" w:bidi="ar-SA"/>
      </w:rPr>
    </w:lvl>
    <w:lvl w:ilvl="4">
      <w:numFmt w:val="bullet"/>
      <w:lvlText w:val="•"/>
      <w:lvlJc w:val="left"/>
      <w:pPr>
        <w:ind w:left="1945" w:hanging="269"/>
      </w:pPr>
      <w:rPr>
        <w:rFonts w:hint="default"/>
        <w:lang w:val="en-US" w:eastAsia="en-US" w:bidi="ar-SA"/>
      </w:rPr>
    </w:lvl>
    <w:lvl w:ilvl="5">
      <w:numFmt w:val="bullet"/>
      <w:lvlText w:val="•"/>
      <w:lvlJc w:val="left"/>
      <w:pPr>
        <w:ind w:left="2047" w:hanging="269"/>
      </w:pPr>
      <w:rPr>
        <w:rFonts w:hint="default"/>
        <w:lang w:val="en-US" w:eastAsia="en-US" w:bidi="ar-SA"/>
      </w:rPr>
    </w:lvl>
    <w:lvl w:ilvl="6">
      <w:numFmt w:val="bullet"/>
      <w:lvlText w:val="•"/>
      <w:lvlJc w:val="left"/>
      <w:pPr>
        <w:ind w:left="2148" w:hanging="269"/>
      </w:pPr>
      <w:rPr>
        <w:rFonts w:hint="default"/>
        <w:lang w:val="en-US" w:eastAsia="en-US" w:bidi="ar-SA"/>
      </w:rPr>
    </w:lvl>
    <w:lvl w:ilvl="7">
      <w:numFmt w:val="bullet"/>
      <w:lvlText w:val="•"/>
      <w:lvlJc w:val="left"/>
      <w:pPr>
        <w:ind w:left="2249" w:hanging="269"/>
      </w:pPr>
      <w:rPr>
        <w:rFonts w:hint="default"/>
        <w:lang w:val="en-US" w:eastAsia="en-US" w:bidi="ar-SA"/>
      </w:rPr>
    </w:lvl>
    <w:lvl w:ilvl="8">
      <w:numFmt w:val="bullet"/>
      <w:lvlText w:val="•"/>
      <w:lvlJc w:val="left"/>
      <w:pPr>
        <w:ind w:left="2351" w:hanging="269"/>
      </w:pPr>
      <w:rPr>
        <w:rFonts w:hint="default"/>
        <w:lang w:val="en-US" w:eastAsia="en-US" w:bidi="ar-SA"/>
      </w:rPr>
    </w:lvl>
  </w:abstractNum>
  <w:abstractNum w:abstractNumId="6" w15:restartNumberingAfterBreak="0">
    <w:nsid w:val="0053208E"/>
    <w:multiLevelType w:val="multilevel"/>
    <w:tmpl w:val="0053208E"/>
    <w:lvl w:ilvl="0">
      <w:start w:val="1"/>
      <w:numFmt w:val="decimal"/>
      <w:lvlText w:val="%1."/>
      <w:lvlJc w:val="left"/>
      <w:pPr>
        <w:ind w:left="709" w:hanging="181"/>
      </w:pPr>
      <w:rPr>
        <w:rFonts w:ascii="Times New Roman" w:eastAsia="Times New Roman" w:hAnsi="Times New Roman" w:cs="Times New Roman" w:hint="default"/>
        <w:b/>
        <w:bCs/>
        <w:i w:val="0"/>
        <w:iCs w:val="0"/>
        <w:spacing w:val="0"/>
        <w:w w:val="96"/>
        <w:sz w:val="22"/>
        <w:szCs w:val="22"/>
        <w:lang w:val="en-US" w:eastAsia="en-US" w:bidi="ar-SA"/>
      </w:rPr>
    </w:lvl>
    <w:lvl w:ilvl="1">
      <w:start w:val="1"/>
      <w:numFmt w:val="lowerLetter"/>
      <w:lvlText w:val="%2)"/>
      <w:lvlJc w:val="left"/>
      <w:pPr>
        <w:ind w:left="1068" w:hanging="361"/>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2">
      <w:numFmt w:val="bullet"/>
      <w:lvlText w:val="•"/>
      <w:lvlJc w:val="left"/>
      <w:pPr>
        <w:ind w:left="2222" w:hanging="361"/>
      </w:pPr>
      <w:rPr>
        <w:rFonts w:hint="default"/>
        <w:lang w:val="en-US" w:eastAsia="en-US" w:bidi="ar-SA"/>
      </w:rPr>
    </w:lvl>
    <w:lvl w:ilvl="3">
      <w:numFmt w:val="bullet"/>
      <w:lvlText w:val="•"/>
      <w:lvlJc w:val="left"/>
      <w:pPr>
        <w:ind w:left="3384" w:hanging="361"/>
      </w:pPr>
      <w:rPr>
        <w:rFonts w:hint="default"/>
        <w:lang w:val="en-US" w:eastAsia="en-US" w:bidi="ar-SA"/>
      </w:rPr>
    </w:lvl>
    <w:lvl w:ilvl="4">
      <w:numFmt w:val="bullet"/>
      <w:lvlText w:val="•"/>
      <w:lvlJc w:val="left"/>
      <w:pPr>
        <w:ind w:left="4546" w:hanging="361"/>
      </w:pPr>
      <w:rPr>
        <w:rFonts w:hint="default"/>
        <w:lang w:val="en-US" w:eastAsia="en-US" w:bidi="ar-SA"/>
      </w:rPr>
    </w:lvl>
    <w:lvl w:ilvl="5">
      <w:numFmt w:val="bullet"/>
      <w:lvlText w:val="•"/>
      <w:lvlJc w:val="left"/>
      <w:pPr>
        <w:ind w:left="5708" w:hanging="361"/>
      </w:pPr>
      <w:rPr>
        <w:rFonts w:hint="default"/>
        <w:lang w:val="en-US" w:eastAsia="en-US" w:bidi="ar-SA"/>
      </w:rPr>
    </w:lvl>
    <w:lvl w:ilvl="6">
      <w:numFmt w:val="bullet"/>
      <w:lvlText w:val="•"/>
      <w:lvlJc w:val="left"/>
      <w:pPr>
        <w:ind w:left="6871" w:hanging="361"/>
      </w:pPr>
      <w:rPr>
        <w:rFonts w:hint="default"/>
        <w:lang w:val="en-US" w:eastAsia="en-US" w:bidi="ar-SA"/>
      </w:rPr>
    </w:lvl>
    <w:lvl w:ilvl="7">
      <w:numFmt w:val="bullet"/>
      <w:lvlText w:val="•"/>
      <w:lvlJc w:val="left"/>
      <w:pPr>
        <w:ind w:left="8033" w:hanging="361"/>
      </w:pPr>
      <w:rPr>
        <w:rFonts w:hint="default"/>
        <w:lang w:val="en-US" w:eastAsia="en-US" w:bidi="ar-SA"/>
      </w:rPr>
    </w:lvl>
    <w:lvl w:ilvl="8">
      <w:numFmt w:val="bullet"/>
      <w:lvlText w:val="•"/>
      <w:lvlJc w:val="left"/>
      <w:pPr>
        <w:ind w:left="9195" w:hanging="361"/>
      </w:pPr>
      <w:rPr>
        <w:rFonts w:hint="default"/>
        <w:lang w:val="en-US" w:eastAsia="en-US" w:bidi="ar-SA"/>
      </w:rPr>
    </w:lvl>
  </w:abstractNum>
  <w:abstractNum w:abstractNumId="7" w15:restartNumberingAfterBreak="0">
    <w:nsid w:val="0248C179"/>
    <w:multiLevelType w:val="multilevel"/>
    <w:tmpl w:val="0248C179"/>
    <w:lvl w:ilvl="0">
      <w:numFmt w:val="bullet"/>
      <w:lvlText w:val=""/>
      <w:lvlJc w:val="left"/>
      <w:pPr>
        <w:ind w:left="1548" w:hanging="269"/>
      </w:pPr>
      <w:rPr>
        <w:rFonts w:ascii="Wingdings" w:eastAsia="Wingdings" w:hAnsi="Wingdings" w:cs="Wingdings" w:hint="default"/>
        <w:b w:val="0"/>
        <w:bCs w:val="0"/>
        <w:i w:val="0"/>
        <w:iCs w:val="0"/>
        <w:spacing w:val="0"/>
        <w:w w:val="100"/>
        <w:sz w:val="24"/>
        <w:szCs w:val="24"/>
        <w:lang w:val="en-US" w:eastAsia="en-US" w:bidi="ar-SA"/>
      </w:rPr>
    </w:lvl>
    <w:lvl w:ilvl="1">
      <w:numFmt w:val="bullet"/>
      <w:lvlText w:val="•"/>
      <w:lvlJc w:val="left"/>
      <w:pPr>
        <w:ind w:left="1641" w:hanging="269"/>
      </w:pPr>
      <w:rPr>
        <w:rFonts w:hint="default"/>
        <w:lang w:val="en-US" w:eastAsia="en-US" w:bidi="ar-SA"/>
      </w:rPr>
    </w:lvl>
    <w:lvl w:ilvl="2">
      <w:numFmt w:val="bullet"/>
      <w:lvlText w:val="•"/>
      <w:lvlJc w:val="left"/>
      <w:pPr>
        <w:ind w:left="1742" w:hanging="269"/>
      </w:pPr>
      <w:rPr>
        <w:rFonts w:hint="default"/>
        <w:lang w:val="en-US" w:eastAsia="en-US" w:bidi="ar-SA"/>
      </w:rPr>
    </w:lvl>
    <w:lvl w:ilvl="3">
      <w:numFmt w:val="bullet"/>
      <w:lvlText w:val="•"/>
      <w:lvlJc w:val="left"/>
      <w:pPr>
        <w:ind w:left="1844" w:hanging="269"/>
      </w:pPr>
      <w:rPr>
        <w:rFonts w:hint="default"/>
        <w:lang w:val="en-US" w:eastAsia="en-US" w:bidi="ar-SA"/>
      </w:rPr>
    </w:lvl>
    <w:lvl w:ilvl="4">
      <w:numFmt w:val="bullet"/>
      <w:lvlText w:val="•"/>
      <w:lvlJc w:val="left"/>
      <w:pPr>
        <w:ind w:left="1945" w:hanging="269"/>
      </w:pPr>
      <w:rPr>
        <w:rFonts w:hint="default"/>
        <w:lang w:val="en-US" w:eastAsia="en-US" w:bidi="ar-SA"/>
      </w:rPr>
    </w:lvl>
    <w:lvl w:ilvl="5">
      <w:numFmt w:val="bullet"/>
      <w:lvlText w:val="•"/>
      <w:lvlJc w:val="left"/>
      <w:pPr>
        <w:ind w:left="2047" w:hanging="269"/>
      </w:pPr>
      <w:rPr>
        <w:rFonts w:hint="default"/>
        <w:lang w:val="en-US" w:eastAsia="en-US" w:bidi="ar-SA"/>
      </w:rPr>
    </w:lvl>
    <w:lvl w:ilvl="6">
      <w:numFmt w:val="bullet"/>
      <w:lvlText w:val="•"/>
      <w:lvlJc w:val="left"/>
      <w:pPr>
        <w:ind w:left="2148" w:hanging="269"/>
      </w:pPr>
      <w:rPr>
        <w:rFonts w:hint="default"/>
        <w:lang w:val="en-US" w:eastAsia="en-US" w:bidi="ar-SA"/>
      </w:rPr>
    </w:lvl>
    <w:lvl w:ilvl="7">
      <w:numFmt w:val="bullet"/>
      <w:lvlText w:val="•"/>
      <w:lvlJc w:val="left"/>
      <w:pPr>
        <w:ind w:left="2249" w:hanging="269"/>
      </w:pPr>
      <w:rPr>
        <w:rFonts w:hint="default"/>
        <w:lang w:val="en-US" w:eastAsia="en-US" w:bidi="ar-SA"/>
      </w:rPr>
    </w:lvl>
    <w:lvl w:ilvl="8">
      <w:numFmt w:val="bullet"/>
      <w:lvlText w:val="•"/>
      <w:lvlJc w:val="left"/>
      <w:pPr>
        <w:ind w:left="2351" w:hanging="269"/>
      </w:pPr>
      <w:rPr>
        <w:rFonts w:hint="default"/>
        <w:lang w:val="en-US" w:eastAsia="en-US" w:bidi="ar-SA"/>
      </w:rPr>
    </w:lvl>
  </w:abstractNum>
  <w:abstractNum w:abstractNumId="8" w15:restartNumberingAfterBreak="0">
    <w:nsid w:val="03D62ECE"/>
    <w:multiLevelType w:val="multilevel"/>
    <w:tmpl w:val="03D62ECE"/>
    <w:lvl w:ilvl="0">
      <w:numFmt w:val="bullet"/>
      <w:lvlText w:val="o"/>
      <w:lvlJc w:val="left"/>
      <w:pPr>
        <w:ind w:left="828" w:hanging="360"/>
      </w:pPr>
      <w:rPr>
        <w:rFonts w:ascii="Courier New" w:eastAsia="Courier New" w:hAnsi="Courier New" w:cs="Courier New" w:hint="default"/>
        <w:b w:val="0"/>
        <w:bCs w:val="0"/>
        <w:i w:val="0"/>
        <w:iCs w:val="0"/>
        <w:spacing w:val="0"/>
        <w:w w:val="100"/>
        <w:sz w:val="24"/>
        <w:szCs w:val="24"/>
        <w:lang w:val="en-US" w:eastAsia="en-US" w:bidi="ar-SA"/>
      </w:rPr>
    </w:lvl>
    <w:lvl w:ilvl="1">
      <w:numFmt w:val="bullet"/>
      <w:lvlText w:val="•"/>
      <w:lvlJc w:val="left"/>
      <w:pPr>
        <w:ind w:left="1238" w:hanging="360"/>
      </w:pPr>
      <w:rPr>
        <w:rFonts w:hint="default"/>
        <w:lang w:val="en-US" w:eastAsia="en-US" w:bidi="ar-SA"/>
      </w:rPr>
    </w:lvl>
    <w:lvl w:ilvl="2">
      <w:numFmt w:val="bullet"/>
      <w:lvlText w:val="•"/>
      <w:lvlJc w:val="left"/>
      <w:pPr>
        <w:ind w:left="1657" w:hanging="360"/>
      </w:pPr>
      <w:rPr>
        <w:rFonts w:hint="default"/>
        <w:lang w:val="en-US" w:eastAsia="en-US" w:bidi="ar-SA"/>
      </w:rPr>
    </w:lvl>
    <w:lvl w:ilvl="3">
      <w:numFmt w:val="bullet"/>
      <w:lvlText w:val="•"/>
      <w:lvlJc w:val="left"/>
      <w:pPr>
        <w:ind w:left="2075" w:hanging="360"/>
      </w:pPr>
      <w:rPr>
        <w:rFonts w:hint="default"/>
        <w:lang w:val="en-US" w:eastAsia="en-US" w:bidi="ar-SA"/>
      </w:rPr>
    </w:lvl>
    <w:lvl w:ilvl="4">
      <w:numFmt w:val="bullet"/>
      <w:lvlText w:val="•"/>
      <w:lvlJc w:val="left"/>
      <w:pPr>
        <w:ind w:left="2494" w:hanging="360"/>
      </w:pPr>
      <w:rPr>
        <w:rFonts w:hint="default"/>
        <w:lang w:val="en-US" w:eastAsia="en-US" w:bidi="ar-SA"/>
      </w:rPr>
    </w:lvl>
    <w:lvl w:ilvl="5">
      <w:numFmt w:val="bullet"/>
      <w:lvlText w:val="•"/>
      <w:lvlJc w:val="left"/>
      <w:pPr>
        <w:ind w:left="2912" w:hanging="360"/>
      </w:pPr>
      <w:rPr>
        <w:rFonts w:hint="default"/>
        <w:lang w:val="en-US" w:eastAsia="en-US" w:bidi="ar-SA"/>
      </w:rPr>
    </w:lvl>
    <w:lvl w:ilvl="6">
      <w:numFmt w:val="bullet"/>
      <w:lvlText w:val="•"/>
      <w:lvlJc w:val="left"/>
      <w:pPr>
        <w:ind w:left="3331" w:hanging="360"/>
      </w:pPr>
      <w:rPr>
        <w:rFonts w:hint="default"/>
        <w:lang w:val="en-US" w:eastAsia="en-US" w:bidi="ar-SA"/>
      </w:rPr>
    </w:lvl>
    <w:lvl w:ilvl="7">
      <w:numFmt w:val="bullet"/>
      <w:lvlText w:val="•"/>
      <w:lvlJc w:val="left"/>
      <w:pPr>
        <w:ind w:left="3749" w:hanging="360"/>
      </w:pPr>
      <w:rPr>
        <w:rFonts w:hint="default"/>
        <w:lang w:val="en-US" w:eastAsia="en-US" w:bidi="ar-SA"/>
      </w:rPr>
    </w:lvl>
    <w:lvl w:ilvl="8">
      <w:numFmt w:val="bullet"/>
      <w:lvlText w:val="•"/>
      <w:lvlJc w:val="left"/>
      <w:pPr>
        <w:ind w:left="4168" w:hanging="360"/>
      </w:pPr>
      <w:rPr>
        <w:rFonts w:hint="default"/>
        <w:lang w:val="en-US" w:eastAsia="en-US" w:bidi="ar-SA"/>
      </w:rPr>
    </w:lvl>
  </w:abstractNum>
  <w:abstractNum w:abstractNumId="9" w15:restartNumberingAfterBreak="0">
    <w:nsid w:val="2A8F537B"/>
    <w:multiLevelType w:val="multilevel"/>
    <w:tmpl w:val="2A8F537B"/>
    <w:lvl w:ilvl="0">
      <w:numFmt w:val="bullet"/>
      <w:lvlText w:val="o"/>
      <w:lvlJc w:val="left"/>
      <w:pPr>
        <w:ind w:left="828" w:hanging="360"/>
      </w:pPr>
      <w:rPr>
        <w:rFonts w:ascii="Courier New" w:eastAsia="Courier New" w:hAnsi="Courier New" w:cs="Courier New" w:hint="default"/>
        <w:b w:val="0"/>
        <w:bCs w:val="0"/>
        <w:i w:val="0"/>
        <w:iCs w:val="0"/>
        <w:spacing w:val="0"/>
        <w:w w:val="100"/>
        <w:sz w:val="24"/>
        <w:szCs w:val="24"/>
        <w:lang w:val="en-US" w:eastAsia="en-US" w:bidi="ar-SA"/>
      </w:rPr>
    </w:lvl>
    <w:lvl w:ilvl="1">
      <w:numFmt w:val="bullet"/>
      <w:lvlText w:val="•"/>
      <w:lvlJc w:val="left"/>
      <w:pPr>
        <w:ind w:left="993" w:hanging="360"/>
      </w:pPr>
      <w:rPr>
        <w:rFonts w:hint="default"/>
        <w:lang w:val="en-US" w:eastAsia="en-US" w:bidi="ar-SA"/>
      </w:rPr>
    </w:lvl>
    <w:lvl w:ilvl="2">
      <w:numFmt w:val="bullet"/>
      <w:lvlText w:val="•"/>
      <w:lvlJc w:val="left"/>
      <w:pPr>
        <w:ind w:left="1166" w:hanging="360"/>
      </w:pPr>
      <w:rPr>
        <w:rFonts w:hint="default"/>
        <w:lang w:val="en-US" w:eastAsia="en-US" w:bidi="ar-SA"/>
      </w:rPr>
    </w:lvl>
    <w:lvl w:ilvl="3">
      <w:numFmt w:val="bullet"/>
      <w:lvlText w:val="•"/>
      <w:lvlJc w:val="left"/>
      <w:pPr>
        <w:ind w:left="1340" w:hanging="360"/>
      </w:pPr>
      <w:rPr>
        <w:rFonts w:hint="default"/>
        <w:lang w:val="en-US" w:eastAsia="en-US" w:bidi="ar-SA"/>
      </w:rPr>
    </w:lvl>
    <w:lvl w:ilvl="4">
      <w:numFmt w:val="bullet"/>
      <w:lvlText w:val="•"/>
      <w:lvlJc w:val="left"/>
      <w:pPr>
        <w:ind w:left="1513" w:hanging="360"/>
      </w:pPr>
      <w:rPr>
        <w:rFonts w:hint="default"/>
        <w:lang w:val="en-US" w:eastAsia="en-US" w:bidi="ar-SA"/>
      </w:rPr>
    </w:lvl>
    <w:lvl w:ilvl="5">
      <w:numFmt w:val="bullet"/>
      <w:lvlText w:val="•"/>
      <w:lvlJc w:val="left"/>
      <w:pPr>
        <w:ind w:left="1687" w:hanging="360"/>
      </w:pPr>
      <w:rPr>
        <w:rFonts w:hint="default"/>
        <w:lang w:val="en-US" w:eastAsia="en-US" w:bidi="ar-SA"/>
      </w:rPr>
    </w:lvl>
    <w:lvl w:ilvl="6">
      <w:numFmt w:val="bullet"/>
      <w:lvlText w:val="•"/>
      <w:lvlJc w:val="left"/>
      <w:pPr>
        <w:ind w:left="1860" w:hanging="360"/>
      </w:pPr>
      <w:rPr>
        <w:rFonts w:hint="default"/>
        <w:lang w:val="en-US" w:eastAsia="en-US" w:bidi="ar-SA"/>
      </w:rPr>
    </w:lvl>
    <w:lvl w:ilvl="7">
      <w:numFmt w:val="bullet"/>
      <w:lvlText w:val="•"/>
      <w:lvlJc w:val="left"/>
      <w:pPr>
        <w:ind w:left="2033" w:hanging="360"/>
      </w:pPr>
      <w:rPr>
        <w:rFonts w:hint="default"/>
        <w:lang w:val="en-US" w:eastAsia="en-US" w:bidi="ar-SA"/>
      </w:rPr>
    </w:lvl>
    <w:lvl w:ilvl="8">
      <w:numFmt w:val="bullet"/>
      <w:lvlText w:val="•"/>
      <w:lvlJc w:val="left"/>
      <w:pPr>
        <w:ind w:left="2207" w:hanging="360"/>
      </w:pPr>
      <w:rPr>
        <w:rFonts w:hint="default"/>
        <w:lang w:val="en-US" w:eastAsia="en-US" w:bidi="ar-SA"/>
      </w:rPr>
    </w:lvl>
  </w:abstractNum>
  <w:abstractNum w:abstractNumId="10" w15:restartNumberingAfterBreak="0">
    <w:nsid w:val="4D4DC07F"/>
    <w:multiLevelType w:val="multilevel"/>
    <w:tmpl w:val="4D4DC07F"/>
    <w:lvl w:ilvl="0">
      <w:numFmt w:val="bullet"/>
      <w:lvlText w:val="o"/>
      <w:lvlJc w:val="left"/>
      <w:pPr>
        <w:ind w:left="828" w:hanging="360"/>
      </w:pPr>
      <w:rPr>
        <w:rFonts w:ascii="Courier New" w:eastAsia="Courier New" w:hAnsi="Courier New" w:cs="Courier New" w:hint="default"/>
        <w:b w:val="0"/>
        <w:bCs w:val="0"/>
        <w:i w:val="0"/>
        <w:iCs w:val="0"/>
        <w:spacing w:val="0"/>
        <w:w w:val="100"/>
        <w:sz w:val="24"/>
        <w:szCs w:val="24"/>
        <w:lang w:val="en-US" w:eastAsia="en-US" w:bidi="ar-SA"/>
      </w:rPr>
    </w:lvl>
    <w:lvl w:ilvl="1">
      <w:numFmt w:val="bullet"/>
      <w:lvlText w:val="•"/>
      <w:lvlJc w:val="left"/>
      <w:pPr>
        <w:ind w:left="1238" w:hanging="360"/>
      </w:pPr>
      <w:rPr>
        <w:rFonts w:hint="default"/>
        <w:lang w:val="en-US" w:eastAsia="en-US" w:bidi="ar-SA"/>
      </w:rPr>
    </w:lvl>
    <w:lvl w:ilvl="2">
      <w:numFmt w:val="bullet"/>
      <w:lvlText w:val="•"/>
      <w:lvlJc w:val="left"/>
      <w:pPr>
        <w:ind w:left="1657" w:hanging="360"/>
      </w:pPr>
      <w:rPr>
        <w:rFonts w:hint="default"/>
        <w:lang w:val="en-US" w:eastAsia="en-US" w:bidi="ar-SA"/>
      </w:rPr>
    </w:lvl>
    <w:lvl w:ilvl="3">
      <w:numFmt w:val="bullet"/>
      <w:lvlText w:val="•"/>
      <w:lvlJc w:val="left"/>
      <w:pPr>
        <w:ind w:left="2075" w:hanging="360"/>
      </w:pPr>
      <w:rPr>
        <w:rFonts w:hint="default"/>
        <w:lang w:val="en-US" w:eastAsia="en-US" w:bidi="ar-SA"/>
      </w:rPr>
    </w:lvl>
    <w:lvl w:ilvl="4">
      <w:numFmt w:val="bullet"/>
      <w:lvlText w:val="•"/>
      <w:lvlJc w:val="left"/>
      <w:pPr>
        <w:ind w:left="2494" w:hanging="360"/>
      </w:pPr>
      <w:rPr>
        <w:rFonts w:hint="default"/>
        <w:lang w:val="en-US" w:eastAsia="en-US" w:bidi="ar-SA"/>
      </w:rPr>
    </w:lvl>
    <w:lvl w:ilvl="5">
      <w:numFmt w:val="bullet"/>
      <w:lvlText w:val="•"/>
      <w:lvlJc w:val="left"/>
      <w:pPr>
        <w:ind w:left="2912" w:hanging="360"/>
      </w:pPr>
      <w:rPr>
        <w:rFonts w:hint="default"/>
        <w:lang w:val="en-US" w:eastAsia="en-US" w:bidi="ar-SA"/>
      </w:rPr>
    </w:lvl>
    <w:lvl w:ilvl="6">
      <w:numFmt w:val="bullet"/>
      <w:lvlText w:val="•"/>
      <w:lvlJc w:val="left"/>
      <w:pPr>
        <w:ind w:left="3331" w:hanging="360"/>
      </w:pPr>
      <w:rPr>
        <w:rFonts w:hint="default"/>
        <w:lang w:val="en-US" w:eastAsia="en-US" w:bidi="ar-SA"/>
      </w:rPr>
    </w:lvl>
    <w:lvl w:ilvl="7">
      <w:numFmt w:val="bullet"/>
      <w:lvlText w:val="•"/>
      <w:lvlJc w:val="left"/>
      <w:pPr>
        <w:ind w:left="3749" w:hanging="360"/>
      </w:pPr>
      <w:rPr>
        <w:rFonts w:hint="default"/>
        <w:lang w:val="en-US" w:eastAsia="en-US" w:bidi="ar-SA"/>
      </w:rPr>
    </w:lvl>
    <w:lvl w:ilvl="8">
      <w:numFmt w:val="bullet"/>
      <w:lvlText w:val="•"/>
      <w:lvlJc w:val="left"/>
      <w:pPr>
        <w:ind w:left="4168" w:hanging="360"/>
      </w:pPr>
      <w:rPr>
        <w:rFonts w:hint="default"/>
        <w:lang w:val="en-US" w:eastAsia="en-US" w:bidi="ar-SA"/>
      </w:rPr>
    </w:lvl>
  </w:abstractNum>
  <w:abstractNum w:abstractNumId="11" w15:restartNumberingAfterBreak="0">
    <w:nsid w:val="59ADCABA"/>
    <w:multiLevelType w:val="multilevel"/>
    <w:tmpl w:val="59ADCABA"/>
    <w:lvl w:ilvl="0">
      <w:numFmt w:val="bullet"/>
      <w:lvlText w:val="o"/>
      <w:lvlJc w:val="left"/>
      <w:pPr>
        <w:ind w:left="828" w:hanging="360"/>
      </w:pPr>
      <w:rPr>
        <w:rFonts w:ascii="Courier New" w:eastAsia="Courier New" w:hAnsi="Courier New" w:cs="Courier New" w:hint="default"/>
        <w:b w:val="0"/>
        <w:bCs w:val="0"/>
        <w:i w:val="0"/>
        <w:iCs w:val="0"/>
        <w:spacing w:val="0"/>
        <w:w w:val="100"/>
        <w:sz w:val="24"/>
        <w:szCs w:val="24"/>
        <w:lang w:val="en-US" w:eastAsia="en-US" w:bidi="ar-SA"/>
      </w:rPr>
    </w:lvl>
    <w:lvl w:ilvl="1">
      <w:numFmt w:val="bullet"/>
      <w:lvlText w:val="•"/>
      <w:lvlJc w:val="left"/>
      <w:pPr>
        <w:ind w:left="993" w:hanging="360"/>
      </w:pPr>
      <w:rPr>
        <w:rFonts w:hint="default"/>
        <w:lang w:val="en-US" w:eastAsia="en-US" w:bidi="ar-SA"/>
      </w:rPr>
    </w:lvl>
    <w:lvl w:ilvl="2">
      <w:numFmt w:val="bullet"/>
      <w:lvlText w:val="•"/>
      <w:lvlJc w:val="left"/>
      <w:pPr>
        <w:ind w:left="1166" w:hanging="360"/>
      </w:pPr>
      <w:rPr>
        <w:rFonts w:hint="default"/>
        <w:lang w:val="en-US" w:eastAsia="en-US" w:bidi="ar-SA"/>
      </w:rPr>
    </w:lvl>
    <w:lvl w:ilvl="3">
      <w:numFmt w:val="bullet"/>
      <w:lvlText w:val="•"/>
      <w:lvlJc w:val="left"/>
      <w:pPr>
        <w:ind w:left="1340" w:hanging="360"/>
      </w:pPr>
      <w:rPr>
        <w:rFonts w:hint="default"/>
        <w:lang w:val="en-US" w:eastAsia="en-US" w:bidi="ar-SA"/>
      </w:rPr>
    </w:lvl>
    <w:lvl w:ilvl="4">
      <w:numFmt w:val="bullet"/>
      <w:lvlText w:val="•"/>
      <w:lvlJc w:val="left"/>
      <w:pPr>
        <w:ind w:left="1513" w:hanging="360"/>
      </w:pPr>
      <w:rPr>
        <w:rFonts w:hint="default"/>
        <w:lang w:val="en-US" w:eastAsia="en-US" w:bidi="ar-SA"/>
      </w:rPr>
    </w:lvl>
    <w:lvl w:ilvl="5">
      <w:numFmt w:val="bullet"/>
      <w:lvlText w:val="•"/>
      <w:lvlJc w:val="left"/>
      <w:pPr>
        <w:ind w:left="1687" w:hanging="360"/>
      </w:pPr>
      <w:rPr>
        <w:rFonts w:hint="default"/>
        <w:lang w:val="en-US" w:eastAsia="en-US" w:bidi="ar-SA"/>
      </w:rPr>
    </w:lvl>
    <w:lvl w:ilvl="6">
      <w:numFmt w:val="bullet"/>
      <w:lvlText w:val="•"/>
      <w:lvlJc w:val="left"/>
      <w:pPr>
        <w:ind w:left="1860" w:hanging="360"/>
      </w:pPr>
      <w:rPr>
        <w:rFonts w:hint="default"/>
        <w:lang w:val="en-US" w:eastAsia="en-US" w:bidi="ar-SA"/>
      </w:rPr>
    </w:lvl>
    <w:lvl w:ilvl="7">
      <w:numFmt w:val="bullet"/>
      <w:lvlText w:val="•"/>
      <w:lvlJc w:val="left"/>
      <w:pPr>
        <w:ind w:left="2033" w:hanging="360"/>
      </w:pPr>
      <w:rPr>
        <w:rFonts w:hint="default"/>
        <w:lang w:val="en-US" w:eastAsia="en-US" w:bidi="ar-SA"/>
      </w:rPr>
    </w:lvl>
    <w:lvl w:ilvl="8">
      <w:numFmt w:val="bullet"/>
      <w:lvlText w:val="•"/>
      <w:lvlJc w:val="left"/>
      <w:pPr>
        <w:ind w:left="2207" w:hanging="360"/>
      </w:pPr>
      <w:rPr>
        <w:rFonts w:hint="default"/>
        <w:lang w:val="en-US" w:eastAsia="en-US" w:bidi="ar-SA"/>
      </w:rPr>
    </w:lvl>
  </w:abstractNum>
  <w:abstractNum w:abstractNumId="12" w15:restartNumberingAfterBreak="0">
    <w:nsid w:val="5A241D34"/>
    <w:multiLevelType w:val="multilevel"/>
    <w:tmpl w:val="5A241D34"/>
    <w:lvl w:ilvl="0">
      <w:numFmt w:val="bullet"/>
      <w:lvlText w:val="o"/>
      <w:lvlJc w:val="left"/>
      <w:pPr>
        <w:ind w:left="828" w:hanging="360"/>
      </w:pPr>
      <w:rPr>
        <w:rFonts w:ascii="Courier New" w:eastAsia="Courier New" w:hAnsi="Courier New" w:cs="Courier New" w:hint="default"/>
        <w:b w:val="0"/>
        <w:bCs w:val="0"/>
        <w:i w:val="0"/>
        <w:iCs w:val="0"/>
        <w:spacing w:val="0"/>
        <w:w w:val="100"/>
        <w:sz w:val="24"/>
        <w:szCs w:val="24"/>
        <w:lang w:val="en-US" w:eastAsia="en-US" w:bidi="ar-SA"/>
      </w:rPr>
    </w:lvl>
    <w:lvl w:ilvl="1">
      <w:numFmt w:val="bullet"/>
      <w:lvlText w:val="•"/>
      <w:lvlJc w:val="left"/>
      <w:pPr>
        <w:ind w:left="993" w:hanging="360"/>
      </w:pPr>
      <w:rPr>
        <w:rFonts w:hint="default"/>
        <w:lang w:val="en-US" w:eastAsia="en-US" w:bidi="ar-SA"/>
      </w:rPr>
    </w:lvl>
    <w:lvl w:ilvl="2">
      <w:numFmt w:val="bullet"/>
      <w:lvlText w:val="•"/>
      <w:lvlJc w:val="left"/>
      <w:pPr>
        <w:ind w:left="1166" w:hanging="360"/>
      </w:pPr>
      <w:rPr>
        <w:rFonts w:hint="default"/>
        <w:lang w:val="en-US" w:eastAsia="en-US" w:bidi="ar-SA"/>
      </w:rPr>
    </w:lvl>
    <w:lvl w:ilvl="3">
      <w:numFmt w:val="bullet"/>
      <w:lvlText w:val="•"/>
      <w:lvlJc w:val="left"/>
      <w:pPr>
        <w:ind w:left="1340" w:hanging="360"/>
      </w:pPr>
      <w:rPr>
        <w:rFonts w:hint="default"/>
        <w:lang w:val="en-US" w:eastAsia="en-US" w:bidi="ar-SA"/>
      </w:rPr>
    </w:lvl>
    <w:lvl w:ilvl="4">
      <w:numFmt w:val="bullet"/>
      <w:lvlText w:val="•"/>
      <w:lvlJc w:val="left"/>
      <w:pPr>
        <w:ind w:left="1513" w:hanging="360"/>
      </w:pPr>
      <w:rPr>
        <w:rFonts w:hint="default"/>
        <w:lang w:val="en-US" w:eastAsia="en-US" w:bidi="ar-SA"/>
      </w:rPr>
    </w:lvl>
    <w:lvl w:ilvl="5">
      <w:numFmt w:val="bullet"/>
      <w:lvlText w:val="•"/>
      <w:lvlJc w:val="left"/>
      <w:pPr>
        <w:ind w:left="1687" w:hanging="360"/>
      </w:pPr>
      <w:rPr>
        <w:rFonts w:hint="default"/>
        <w:lang w:val="en-US" w:eastAsia="en-US" w:bidi="ar-SA"/>
      </w:rPr>
    </w:lvl>
    <w:lvl w:ilvl="6">
      <w:numFmt w:val="bullet"/>
      <w:lvlText w:val="•"/>
      <w:lvlJc w:val="left"/>
      <w:pPr>
        <w:ind w:left="1860" w:hanging="360"/>
      </w:pPr>
      <w:rPr>
        <w:rFonts w:hint="default"/>
        <w:lang w:val="en-US" w:eastAsia="en-US" w:bidi="ar-SA"/>
      </w:rPr>
    </w:lvl>
    <w:lvl w:ilvl="7">
      <w:numFmt w:val="bullet"/>
      <w:lvlText w:val="•"/>
      <w:lvlJc w:val="left"/>
      <w:pPr>
        <w:ind w:left="2033" w:hanging="360"/>
      </w:pPr>
      <w:rPr>
        <w:rFonts w:hint="default"/>
        <w:lang w:val="en-US" w:eastAsia="en-US" w:bidi="ar-SA"/>
      </w:rPr>
    </w:lvl>
    <w:lvl w:ilvl="8">
      <w:numFmt w:val="bullet"/>
      <w:lvlText w:val="•"/>
      <w:lvlJc w:val="left"/>
      <w:pPr>
        <w:ind w:left="2207" w:hanging="360"/>
      </w:pPr>
      <w:rPr>
        <w:rFonts w:hint="default"/>
        <w:lang w:val="en-US" w:eastAsia="en-US" w:bidi="ar-SA"/>
      </w:rPr>
    </w:lvl>
  </w:abstractNum>
  <w:num w:numId="1" w16cid:durableId="113444531">
    <w:abstractNumId w:val="6"/>
  </w:num>
  <w:num w:numId="2" w16cid:durableId="1766923186">
    <w:abstractNumId w:val="4"/>
  </w:num>
  <w:num w:numId="3" w16cid:durableId="855117632">
    <w:abstractNumId w:val="11"/>
  </w:num>
  <w:num w:numId="4" w16cid:durableId="1960986619">
    <w:abstractNumId w:val="2"/>
  </w:num>
  <w:num w:numId="5" w16cid:durableId="1366326327">
    <w:abstractNumId w:val="1"/>
  </w:num>
  <w:num w:numId="6" w16cid:durableId="1756590503">
    <w:abstractNumId w:val="8"/>
  </w:num>
  <w:num w:numId="7" w16cid:durableId="329454442">
    <w:abstractNumId w:val="7"/>
  </w:num>
  <w:num w:numId="8" w16cid:durableId="512689360">
    <w:abstractNumId w:val="0"/>
  </w:num>
  <w:num w:numId="9" w16cid:durableId="655911861">
    <w:abstractNumId w:val="9"/>
  </w:num>
  <w:num w:numId="10" w16cid:durableId="501051453">
    <w:abstractNumId w:val="12"/>
  </w:num>
  <w:num w:numId="11" w16cid:durableId="1149252118">
    <w:abstractNumId w:val="3"/>
  </w:num>
  <w:num w:numId="12" w16cid:durableId="1033073657">
    <w:abstractNumId w:val="10"/>
  </w:num>
  <w:num w:numId="13" w16cid:durableId="18980811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defaultTabStop w:val="720"/>
  <w:drawingGridHorizontalSpacing w:val="110"/>
  <w:noPunctuationKerning/>
  <w:characterSpacingControl w:val="doNotCompress"/>
  <w:hdrShapeDefaults>
    <o:shapedefaults v:ext="edit" spidmax="2050"/>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7E7"/>
    <w:rsid w:val="0009457B"/>
    <w:rsid w:val="001D7F6D"/>
    <w:rsid w:val="00253B10"/>
    <w:rsid w:val="00254E29"/>
    <w:rsid w:val="00255724"/>
    <w:rsid w:val="002727FE"/>
    <w:rsid w:val="002A1D1E"/>
    <w:rsid w:val="002B6874"/>
    <w:rsid w:val="003B71CA"/>
    <w:rsid w:val="003D02C1"/>
    <w:rsid w:val="0049574E"/>
    <w:rsid w:val="005752DB"/>
    <w:rsid w:val="005942B2"/>
    <w:rsid w:val="005B395F"/>
    <w:rsid w:val="005C684F"/>
    <w:rsid w:val="006F47E7"/>
    <w:rsid w:val="00827A04"/>
    <w:rsid w:val="008D238B"/>
    <w:rsid w:val="008F1AB6"/>
    <w:rsid w:val="00904814"/>
    <w:rsid w:val="009F1DF0"/>
    <w:rsid w:val="009F707D"/>
    <w:rsid w:val="00A01CF0"/>
    <w:rsid w:val="00A335B9"/>
    <w:rsid w:val="00AD462F"/>
    <w:rsid w:val="00B702B4"/>
    <w:rsid w:val="00BC5D36"/>
    <w:rsid w:val="00C2084A"/>
    <w:rsid w:val="00D57AE8"/>
    <w:rsid w:val="00D872C8"/>
    <w:rsid w:val="00DA1138"/>
    <w:rsid w:val="00DF189A"/>
    <w:rsid w:val="00DF3015"/>
    <w:rsid w:val="00EA39AC"/>
    <w:rsid w:val="00F60AC7"/>
    <w:rsid w:val="00F8048E"/>
    <w:rsid w:val="067861CB"/>
    <w:rsid w:val="0F656143"/>
    <w:rsid w:val="10154CDF"/>
    <w:rsid w:val="446C7F31"/>
    <w:rsid w:val="71AE63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A573B"/>
  <w15:docId w15:val="{F0892242-8BEC-1748-90A9-143BE8F3E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eastAsia="Times New Roman"/>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left="2789"/>
    </w:pPr>
    <w:rPr>
      <w:b/>
      <w:bCs/>
      <w:sz w:val="40"/>
      <w:szCs w:val="40"/>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spacing w:before="115"/>
      <w:ind w:left="1068" w:hanging="361"/>
    </w:pPr>
  </w:style>
  <w:style w:type="paragraph" w:customStyle="1" w:styleId="TableParagraph">
    <w:name w:val="Table Paragraph"/>
    <w:basedOn w:val="Normal"/>
    <w:uiPriority w:val="1"/>
    <w:qFormat/>
  </w:style>
  <w:style w:type="paragraph" w:styleId="Header">
    <w:name w:val="header"/>
    <w:basedOn w:val="Normal"/>
    <w:link w:val="HeaderChar"/>
    <w:rsid w:val="002B6874"/>
    <w:pPr>
      <w:tabs>
        <w:tab w:val="center" w:pos="4153"/>
        <w:tab w:val="right" w:pos="8306"/>
      </w:tabs>
    </w:pPr>
  </w:style>
  <w:style w:type="character" w:customStyle="1" w:styleId="HeaderChar">
    <w:name w:val="Header Char"/>
    <w:basedOn w:val="DefaultParagraphFont"/>
    <w:link w:val="Header"/>
    <w:rsid w:val="002B6874"/>
    <w:rPr>
      <w:rFonts w:eastAsia="Times New Roman"/>
      <w:sz w:val="22"/>
      <w:szCs w:val="22"/>
      <w:lang w:val="en-US" w:eastAsia="en-US"/>
    </w:rPr>
  </w:style>
  <w:style w:type="paragraph" w:styleId="Footer">
    <w:name w:val="footer"/>
    <w:basedOn w:val="Normal"/>
    <w:link w:val="FooterChar"/>
    <w:rsid w:val="002B6874"/>
    <w:pPr>
      <w:tabs>
        <w:tab w:val="center" w:pos="4153"/>
        <w:tab w:val="right" w:pos="8306"/>
      </w:tabs>
    </w:pPr>
  </w:style>
  <w:style w:type="character" w:customStyle="1" w:styleId="FooterChar">
    <w:name w:val="Footer Char"/>
    <w:basedOn w:val="DefaultParagraphFont"/>
    <w:link w:val="Footer"/>
    <w:rsid w:val="002B6874"/>
    <w:rPr>
      <w:rFonts w:eastAsia="Times New Roman"/>
      <w:sz w:val="22"/>
      <w:szCs w:val="22"/>
      <w:lang w:val="en-US" w:eastAsia="en-US"/>
    </w:rPr>
  </w:style>
  <w:style w:type="paragraph" w:styleId="BalloonText">
    <w:name w:val="Balloon Text"/>
    <w:basedOn w:val="Normal"/>
    <w:link w:val="BalloonTextChar"/>
    <w:rsid w:val="002B6874"/>
    <w:rPr>
      <w:rFonts w:ascii="Tahoma" w:hAnsi="Tahoma" w:cs="Tahoma"/>
      <w:sz w:val="16"/>
      <w:szCs w:val="16"/>
    </w:rPr>
  </w:style>
  <w:style w:type="character" w:customStyle="1" w:styleId="BalloonTextChar">
    <w:name w:val="Balloon Text Char"/>
    <w:basedOn w:val="DefaultParagraphFont"/>
    <w:link w:val="BalloonText"/>
    <w:rsid w:val="002B6874"/>
    <w:rPr>
      <w:rFonts w:ascii="Tahoma" w:eastAsia="Times New Roman" w:hAnsi="Tahoma" w:cs="Tahoma"/>
      <w:sz w:val="16"/>
      <w:szCs w:val="16"/>
      <w:lang w:val="en-US" w:eastAsia="en-US"/>
    </w:rPr>
  </w:style>
  <w:style w:type="character" w:styleId="Hyperlink">
    <w:name w:val="Hyperlink"/>
    <w:basedOn w:val="DefaultParagraphFont"/>
    <w:rsid w:val="003D02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1018</Words>
  <Characters>5809</Characters>
  <Application>Microsoft Office Word</Application>
  <DocSecurity>0</DocSecurity>
  <Lines>48</Lines>
  <Paragraphs>13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Application For Research Ethical Clearance</vt:lpstr>
      <vt:lpstr>Application For Research Ethical Clearance</vt:lpstr>
    </vt:vector>
  </TitlesOfParts>
  <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Research Ethical Clearance</dc:title>
  <dc:creator>Dunna</dc:creator>
  <cp:lastModifiedBy>Zahraa Amer</cp:lastModifiedBy>
  <cp:revision>11</cp:revision>
  <dcterms:created xsi:type="dcterms:W3CDTF">2026-10-18T20:00:00Z</dcterms:created>
  <dcterms:modified xsi:type="dcterms:W3CDTF">2026-10-23T19:00:00Z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2020-10-22T00:00:00Z</vt:filetime>
  </property>
  <property fmtid="{D5CDD505-2E9C-101B-9397-08002B2CF9AE}" pid="3" name="Creator">
    <vt:lpwstr>Microsoft® Word لبرنامج Microsoft 365</vt:lpwstr>
  </property>
  <property fmtid="{D5CDD505-2E9C-101B-9397-08002B2CF9AE}" pid="4" name="LastSaved">
    <vt:filetime>2025-05-28T00:00:00Z</vt:filetime>
  </property>
  <property fmtid="{D5CDD505-2E9C-101B-9397-08002B2CF9AE}" pid="5" name="Producer">
    <vt:lpwstr>3-Heights(TM) PDF Security Shell 4.8.25.2 (http://www.pdf-tools.com)</vt:lpwstr>
  </property>
  <property fmtid="{D5CDD505-2E9C-101B-9397-08002B2CF9AE}" pid="6" name="KSOProductBuildVer">
    <vt:lpwstr>1033-12.2.0.21179</vt:lpwstr>
  </property>
  <property fmtid="{D5CDD505-2E9C-101B-9397-08002B2CF9AE}" pid="7" name="ICV">
    <vt:lpwstr>D4A6BFD230FC46F7B09E255BC76EC11C_13</vt:lpwstr>
  </property>
</Properties>
</file>